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44ebc" w14:textId="8e44e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Правительством Республики Казахстан и Правительством Республики Польша о сотрудничестве в оборонной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марта 2007 года N 239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Соглашения между Правительством Республики Казахстан и Правительством Республики Польша о сотрудничестве в оборонной промышленности.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Уполномочить Министра индустрии и торговли Республики Казахстан Оразбакова Галыма Избасаровича подписать от имени Правительства Республики Казахстан Соглашение между Правительством Республики Казахстан и Правительством Республики Польша о сотрудничестве в оборонной промышленности, разрешив вносить изменения и дополнения, не имеющие принципиального характера.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21 марта 2000 года N 419 "О заключении Соглашения между Правительством Республики Казахстан и Правительством Республики Польша о военно-техническом сотрудничестве".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со дня подписания.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Проект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Соглашение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между Правительством Республики Казахстан и </w:t>
      </w:r>
      <w:r>
        <w:br/>
      </w:r>
      <w:r>
        <w:rPr>
          <w:rFonts w:ascii="Times New Roman"/>
          <w:b/>
          <w:i w:val="false"/>
          <w:color w:val="000000"/>
        </w:rPr>
        <w:t xml:space="preserve">
Правительством Республики Польша о сотрудничестве </w:t>
      </w:r>
      <w:r>
        <w:br/>
      </w:r>
      <w:r>
        <w:rPr>
          <w:rFonts w:ascii="Times New Roman"/>
          <w:b/>
          <w:i w:val="false"/>
          <w:color w:val="000000"/>
        </w:rPr>
        <w:t xml:space="preserve">
в оборонной промышленности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и Правительство Республики Польша, именуемые далее "Сторонами",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желая внести вклад в развитие и укрепление дружественных отношений между Республикой Казахстан и Республикой Польша,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подтверждая согласно духу Устава Организации Объединенных Наций готовность к укреплению безопасности, стабильности и доверия как в своих регионах, так и во всем мире,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уверенные, что укрепление связей в оборонной промышленности приведет к расширению сотрудничества на основе равноправия и взаимной выгоды,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в соответствии с законодательствами Республики Казахстан Республики Польша способствуют сотрудничеству в оборонной промышленности по следующим вопросам: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производству, услугам, технологиям и торговым поставкам;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реализации совместных научно-исследовательских проектов и работ, опираясь на научные и другие ресурсы обоих государств, для производства продукции, отвечающей совместным либо взаимным потребностям;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обмену персоналом, оборудованием, научно-технической и технологической информацией.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2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Область совместных начинаний, реализуемых на основе настоящего Соглашения, может охватывать деятельность, связанную, в частности, с: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сотрудничеством в области производства продукции, выполнением работ и услуг, а также и их закупок для реализации потребностей Вооруженных Сил Республики Казахстан и Республики Польша;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поддержкой в области логистики;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осуществлением совместных научно-исследовательских и опытно-конструкторских работ;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обменом персоналом, технологиями, материалами и информацией;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иными формами сотрудничества в оборонной промышленности.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3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Сотрудничество, указанное в статьях 1 и 2 настоящего Соглашения, проводится на основе отдельных договоров, заключаемых и реализуемых организациями и предпринимателями, осуществляющими деятельность в оборонной промышленности.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4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Координирующими органами по исполнению настоящего Соглашения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казахстанской стороны - Министерство индустрии и торговли Республики Казахстан и Министерство Обороны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польской стороны - Министерство Экономики Республики Польша и Министерство Национальной Обороны Республики Польша.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случае изменения названий органов, упомянутых в пункте 1 настоящей статьи, Стороны незамедлительно уведомляют друг друга об этом по дипломатическим каналам.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5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Стороны создают Совместную комиссию по сотрудничеству в оборонной промышленности, именуемую далее "Комиссия", которая состоит из равного количества представителей обеих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Основной задачей Комиссии является оценка реализации положений настоящего Соглашения, подготовка предложений, способствующих дальнейшему развитию сотрудничества в оборонной промышленности, определение приоритетных направлений сотрудничества.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Заседания Комиссии проводятся по согласованию Сторон, но не реже одного раза в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Комиссия на первом заседании определяет регламент и программу работы.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Стороны самостоятельно несут расходы, связанные с работой Комиссии в пределах средств, предусмотренных законодательствами государств Сторон, если в отдельном конкретном случае не будет согласован иной порядок. При этом Стороны не несут расходов, связанных с участием организаций и предпринимателей в работе Комиссии. 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6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не несут каких-либо обязательств, связанных с подготовкой и реализацией договоров, указанных в статье 3 настоящего Соглашения. </w:t>
      </w:r>
    </w:p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7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Меры, связанные с защитой секретной информации, регулируются отдельным Соглашением, заключаемым Сторонами. </w:t>
      </w:r>
    </w:p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8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случае возникновения споров при толковании и применении положений настоящего Соглашения Стороны разрешат их путем консультаций или переговоров. </w:t>
      </w:r>
    </w:p>
    <w:bookmarkStart w:name="z1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9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Реализация положений настоящего Соглашения не затрагивает прав и обязательств Сторон, вытекающих из других международных договоров относительно безопасности и военного сотрудничества, участниками которых является Республика Казахстан и Республика Польша. </w:t>
      </w:r>
    </w:p>
    <w:bookmarkStart w:name="z1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10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Информация, полученная Сторонами в ходе сотрудничества в рамках настоящего Соглашения, не будет передаваться третьей стороне без письменного на то согласия компетентных органов Сторон. </w:t>
      </w:r>
    </w:p>
    <w:bookmarkStart w:name="z1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11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Настоящее Соглашение вступает в силу с даты получения последнего письменного уведомления по дипломатическим каналам о выполнении Сторонами внутригосударственных процедур, необходимых для его вступления в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Соглашение заключается на неопределенный срок. Каждая из Сторон может прекратить действие настоящего Соглашения путем уведомления в письменной форме по дипломатическим каналам другой Стороны. В таком случае настоящее Соглашение утратит силу по истечении шести месяцев с даты получения одной из Сторон такого уведомления.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настоящее Соглашение по согласованию Сторон могут быть внесены изменения и дополнения, которые оформляются отдельными протоколами, являющимися неотъемлемыми частями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Изменение положений настоящего Соглашения или прекращение его действия не будет влиять на выполнение обязательств по договорам, заключенным согласно статье 3 настоящего Соглашения в период их действия, до их полного исполнения.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Совершено в городе _________ "___" _______ 200_года в двух подлинных экземплярах, каждый на казахском, польском и русском языках, при чем все тексты имеют одинаковую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возникновения разногласий между Сторонами при толковании положений настоящего Соглашения, решающим будет текст на русском языке.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За Правительство      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 Республики Польша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