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2c75b" w14:textId="5f2c7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дочернего государственного предприятия "Казахстанский институт метрологии консалтинг" Республиканского государственного предприятия на праве хозяйственного ведения "Казахстанский институт метрологии (КазИнМетр)" Комитета по техническому регулированию и метрологии Министерства индустрии и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марта 2007 года N 219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дочернее государственное предприятие "Казахстанский институт метрологии консалтинг" Республиканского государственного предприятия на праве хозяйственного ведения "Казахстанский институт метрологии (КазИнМетр)" Комитета по техническому регулированию и метрологии Министерства индустрии и торговли Республики Казахстан путем преобразования в товарищество с ограниченной ответственностью "Казметконсалтинг" (далее - товарищество) со стопроцентным участием государства в уставном капитале.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передать права владения и пользования государственной долей участия товарищества Комитету по техническому регулированию и метрологии Министерства индустрии и торговли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Комитетом по техническому регулированию и метрологии Министерства индустрии и торговли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 устав товарищества, определив основным предметом его деятельности консалтинг, обучение и подготовку персонала в области технического регулирования и метрологии, осуществление экспертной оценки соответствия технической компетентности в области технического регулирования и метрологии;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государственную регистрацию товарищества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принять иные меры, вытекающие из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некоторые решения Правительства Республики Казахстан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N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N 13, ст. 124):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2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"г. Астана" дополнить строкой, порядковый номер 21-87,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"21-87. ТОО "Казметконсалтинг";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N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"Министерству индустрии и торговли Республики Казахстан" дополнить разделом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"Комитету по техническому регулированию и метрологии Министерства индустрии и торговли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292-1. ТОО "Казметконсалтинг".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десяти календарных дней после его первого официального опубликования.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