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e9c4" w14:textId="cf9e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сопредседателей казахстанской части совместных межправительственных комиссий (комитетов, советов) и их подкомиссий по сотрудничеству с зарубежными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2007 года N 215. Утратило силу постановлением Правительства Республики Казахстан от 19 октября 2007 года N 972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20 марта 2007 г. N 215 утратило силу постановлением Правительства РК от 19 октября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972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состав сопредседателей казахстанской части совместных межправительственных комиссий (комитетов, советов) и их подкомиссий по сотрудничеству с зарубежными странами.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N 373 "Об утверждении сопредседателей казахстанской части совместных межправительственных комиссий (комитетов, советов) и их подкомиссий по сотрудничеству с зарубежными странами" (САПП Республики Казахстан, 2006 г., N 17, ст. 158).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2007 года N 215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Состав с изменениями, внесенными постановлением Правительства РК от 10 мая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374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сопредседателей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казахстанской части совместных межправительственных комиссий </w:t>
      </w:r>
      <w:r>
        <w:br/>
      </w:r>
      <w:r>
        <w:rPr>
          <w:rFonts w:ascii="Times New Roman"/>
          <w:b/>
          <w:i w:val="false"/>
          <w:color w:val="000000"/>
        </w:rPr>
        <w:t xml:space="preserve">
(комитетов, советов) и их подкомиссий по сотрудничеству </w:t>
      </w:r>
      <w:r>
        <w:br/>
      </w:r>
      <w:r>
        <w:rPr>
          <w:rFonts w:ascii="Times New Roman"/>
          <w:b/>
          <w:i w:val="false"/>
          <w:color w:val="000000"/>
        </w:rPr>
        <w:t xml:space="preserve">
с зарубежными странами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Казахстанско-азербайджанская      - Измухамбетов Бактыкожа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экономическому          Салахатдинович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Казахстанско-армянская            - Абдрахманов Кайрат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  Кудайбергенович -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Казахстанско-белорусская комиссия - Храпунов Виктор Вячеславович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  Министр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 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Казахстанско-грузинская комиссия  - Ахметов Серик Ныгметулы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 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Казахстанско-кыргызская           - Измухамбетов Бактыкожа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                 Салахатдинович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Казахстанско-кыргызская комиссия  - Рябцев Анатолий Дмитриевич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использованию водохозяйственных  председатель Комитета по 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сооружений межгосударственного      ресурсам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пользования на реках Чу и Талас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Казахстанско-молдавская смешанная - Айтжанов Дулат Нулиевич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экономическому          вице-министр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Казахстанско-российская комиссия  - Оразбаков Галым Избасарович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сотрудничеству                  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Казахстанско-российская           - Бишимбаев Куандык Валиханович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подкомиссия по приграничному       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Казахстанско-российская           - Мусабаев Талгат Амангельдиевич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подкомиссия по комплексу            - Председатель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"Байконур"                          космического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Казахстанско-российская           - Кусаинов Абельгази Калиакпарович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подкомиссия по транспорту           -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Казахстанско-российская           - Баталов Аскар Булатович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подкомиссия по военно-             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сотрудничеству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Казахстанско-российская           - Сартбаев Медет Максутович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подкомиссия по межбанковскому 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инвестиционному сотрудничеству   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Казахстанско-российская           - Рябцев Анатолий Дмитриевич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совместному             председатель Комитета по 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использованию и охране              ресурсам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трансграничных водных объектов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Казахстанско-таджикская           - Искаков Нурлан Абдильдаевич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экономическому          Министр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Казахстанско-туркменская          - Измухамбетов Бактыкожа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 по              Салахатдинович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Казахстанско-узбекская            - Оразбаков Галым Избасарович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двустороннему          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Казахстанско-украинская           - Измухамбетов Бактыкожа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экономическому          Салахатдинович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Казахстанско-австрийская          - Абдрахманов Кайрат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       Кудайбергенович -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 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Американо-Центральноазиатский     - Айтжанова Жанар Сейдахметовна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Совет по торговле и                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инвестициям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Казахстанско-американская         - Измухамбетов Бактыкожа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специальная комиссия по             Салахатдинович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партнерству в области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Казахстанско-афганская            - Бишимбаев Куандык Валиханович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      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 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Казахстанско-болгарская           - Карагусова Гульжана Джанпеисовна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торгово-экономическим   - 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связям и научно-техническому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Казахстанско-британский           - Оразбаков Галым Избасарович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торгово-промышленный совет         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Казахстанско-венгерская           - Супрун Виктор Васильевич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 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Казахстанско-венгерская           - Касымов Калмуханбет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сотрудничеству          Нурмуханбетович -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борьбе с организованной          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преступностью, терроризмом,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незаконным оборотом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наркотических средств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психотропных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Казахстанско-вьетнамская          - Ермекбаев Нурлан Байузакович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 по             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             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Казахстанско-германская           - Мусин Аслан Еспулаевич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рабочая группа по торгово-  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- 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Рабочая группа "Казахстан -       - Бишимбаев Куандык Валиханович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Нижняя Саксония"                    -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Казахстанско-германская           - Смирнов Анатолий Владимирович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       заместитель Министра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вопросам этнических немцев,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проживающих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Казахстанско-германская           - Ертысбаев Ермухамет Кабидинович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смешанная комиссия по               Министр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вопросам культурного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Казахстанско-греческая            - Абдрахманов Кайрат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экономическому и        Кудайбергенович -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технологическому сотрудничеству     Министра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 сотрудничества "Республика  - Есимов Ахметжан Смагулович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- Европейский Союз"      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сотрудничества            - Абдрахманов Кайрат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"Республика Казахстан -             Кудайбергенович -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Европейский Союз"                  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Казахстанско-египетская           - Ертысбаев Ермухамет Кабидинович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       - Министр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торгово-экономическому,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культурно-гуманитарному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научно-техническому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Казахстанско-израильская          - Оразбаков Галым Избасарович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 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экономическим связям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              - Измухамбетов Бактыкожа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казахстанско-индийская              Салахатдинович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 по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торгово-экономическому,            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научно-техническому,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промышленному и культурному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Совместная межправительственная   - Баталов Аскар Булатович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казахстанско-индийская              вице-министр индустрии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рабочая группа по                  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военно-техническому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              - Есимов Ахметжан Смагулович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казахстанско-иорданская            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культурно-гуманитарному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Казахстанско-иранская             - Ахметов Серик Ныгметулы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               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экономическому, научно-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и культурному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              - Коржова Наталья Артемовна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Казахстанско-испанская        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              - Мусин Аслан Еспулаевич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казахстанско-итальянская    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рабочая группа по                  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промышленному и               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обмену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Казахстанско-катарская            - Досмухамбетов Темирхан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 на              Мынайдарулы - Министр туризма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высоком уровне                     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Казахстанско-китайский            - Мусин Аслан Еспулаевич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 по сотрудничеству   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торгово-            - Баталов Аскар Булатович -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Казахстанско-китайского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транспортному       - Касымбек Женис Махмудулы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Казахстанско-       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китайского комитета по  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сотрудничеству      - Коржова Наталья Артемовна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 пунктами пропуска и     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таможенного дела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Казахстанско-китайского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научно-             - Абдымомунов Азамат Курманбекович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сотрудничеству         - вице-министр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Казахстанско-китайского            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сотрудничеству      - Акчулаков Болат Уралович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энергетики                вице-министр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Казахстанско-китайского           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сотрудничеству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сотрудничеству      - Ужкенов Болат Султанович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геологии и охраны         председатель Комитета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 Казахстанско-китайского        и недропользования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сотрудничеству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культурно-          - Бурибаев Аскар Исмаилович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гуманитарному сотрудничеству        вице-министр культуры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Казахстанско-китайского            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сотрудничеству      - Ермекбаев Нурлан Байузакович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безопасности              заместитель Министра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Казахстанско-китайского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финансовому         - Таджияков Бисенгали Шамгалиевич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Казахстанско-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китайского комитета по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Подкомитет по сотрудничеству      - Касымбек Женис Махмудулы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железнодорожного         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Казахстанско-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китайского комитета по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Казахстанско-китайская            - Айтжанов Дулат Нулиевич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 по             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использованию и охране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трансграничных рек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Казахстанско-корейский            - Измухамбетов Бактыкожа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совместный комитет в                Салахатдинович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энергетики и 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минеральных ресурсов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Казахстанско-корейская            - Бабакумаров Ержан Жалбакович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 по              вице-министр культуры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культурному сотрудничеству         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Казахстанско-латвийская           - Жошыбаев Рапиль Сейтханович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                заместитель Министра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Совместная казахстанско-          - Ермекбаев Нурлан Байузакович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ливийская межправительственная     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    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Казахстанско-литовская            - Жошыбаев Рапиль Сейтханович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               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 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Совместный казахстанско-          - Оразбаков Галым Избасарович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малайзийский торгово-              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экономический комитет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              - Карагусова Гульжана Джанпеисовна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казахстанско-монгольская            - Министр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 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экономическому,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научно-техническому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культурному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Казахстанско-норвежская           - Искаков Нурлан Абдильдаевич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                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              - Кусаинов Абельгази Калиакпарович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казахстанско-пакистанская           -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 по  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торгово-экономическому,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научно-техническому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культурному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Казахстанско-палестинская         - Храпунов Виктор Вячеславович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  Министр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 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Казахстанско-польская             - Жошыбаев Рапиль Сейтханович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  заместитель Министра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Казахстанско-румынская            - Супрун Виктор Васильевич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и научно-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сотрудничеству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Казахстанско-саудовская           - Измухамбетов Бактыкожа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  Салахатдинович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экономическому,      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научно-техническому                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культурному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Казахстанско-словацкая            - Дерновой Анатолий Григорьевич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и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научно-техническому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Казахстанско-словенская           - Дерновой Анатолий Григорьевич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  -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              - Карагусова Гульжана Джанпеисовна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казахстанско-тайландская            - 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 по    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              - Досмухамбетов Темирхан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казахстанско-турецкая               Мынайдарулы - Министр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экономическая комиссия              и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Совместная казахстанско-          - Бектуров Азат Габбасович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турецкая транспортная              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Казахстанско-финская              - Искаков Нурлан Абдильдаевич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  Министр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                     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Казахстанско-французская          - Мусин Аслан Еспулаевич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        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рабочая группа по                  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планирования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Казахстанско-чешская              - Баталов Аскар Булатович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  -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Казахстанско-швейцарская          - Балиева Загипа Яхяновна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  - 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Казахстанско-эмиратская           - Досмухамбетов Темирхан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 по              Мынайдарулы - Министр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             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Казахстанско-южнокорейская        - Акчулаков Болат Уралович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  - вице-министр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и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научно-техническому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Казахстанско-японский             - Супрун Виктор Васильевич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 по экономическому       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