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3fe" w14:textId="333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административной полиции органов внутренних дел, содержащейся за счет областных бюджетов и бюджетов города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182.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марта 2007 года N 182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"Об органах внутренних дел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штатной численности административной полиции органов внутренних дел, содержащейся за счет областных бюджетов и бюджетов города республиканского значения,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2007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182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штатной численности административной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органов внутренних дел, содержащейся за счет областных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бюджетов и бюджетов города республиканского значения, столицы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73"/>
        <w:gridCol w:w="26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 полиции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 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 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 области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