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0b87" w14:textId="f8d0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совете по патриотическому воспитанию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2007 года N 174.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1.1 Плана мероприятий по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патриотического воспитания граждан Республики Казахстан на 2006-2008 годы, утвержденного постановлением Правительства Республики Казахстан от 9 декабря 2006 года N 1187,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Республиканский совет по патриотическому воспитанию граждан (далее - Совет).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Совете.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2007 года N 174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совета по патриотическому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воспитанию граждан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Туймебаев   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Жансеит Кансеитулы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Бабакумаров                  - вице-министр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Жалбакович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Утешев                       - директор Департамента молодежной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Сулейменович            политики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науки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 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Курманбекович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Джанасаев              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Бахитжанович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Рапиль Сейтханович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   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Кулмуханбет Нурмуханбетович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 Токтамысович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Кожамжаров 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Темирболат Жанайдарович        организации правовой помощи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оказанию юридических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населению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Утяпов                       - заместитель директора Пограничной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Шынтас Сарбасович             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безопасности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начальник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кадров, воспитательной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социально-правовой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Черкасов                     - первый заместитель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Петрович                  Социально-политическим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Жолдасбаева                  - член Комитета по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Нурлыгайым Шалдановна          культурному развитию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Парламента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депутат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Нукетаева                    - член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 Жусупалиевна             социально-культурному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Казахстан, депутат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Абенов                       - заместитель акима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Абдуламитович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Аксакалов                    - заместитель акима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Кумар Иргебаевич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   - заместитель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Бекмаганбетов                - заместитель акима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Мадешович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                  - заместитель акима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Чингизович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Жумабекова                   - заместитель акима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Рысты Маговьяновна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Кайненов                     - заместитель акима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Килымгали Кайненович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Муканов                      - заместитель акима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Мейрханович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Мурзалин    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Кенесбаевич        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Мурзин      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 Зарлыкович       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Мынбай      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Камзабекович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Рахымжанов                   - заместитель акима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Амирхан Муратбекович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Сейдуманов                   - заместитель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Турарович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Сейтмаганбетова              - заместитель акима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Сулейменовна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Утемисов    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Шавхат Анесович   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Садуакасов                   - заместитель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Кутымович               Секретариатом Ассамблеи народов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   -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Турлыбекович              общенационального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Казахстана "Атамекен"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Жолдасбеков                  - директор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Мырзатай Жолдасбекович         "Президентский центр культуры"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Абдыманапов                  - председатель Совета ректоров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Сарсенгали Абдыгалиевич        учебных заведений Казахстана, 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Евразийского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университета имени Л.Н. Гумилева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Хаматдинова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Алина Наильевна                Республиканского совета молодежного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крыла "Жас Отан"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демократической партии "Нұр Отан"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Жапаков                      - руководитель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Асилбекович             Демократической партии "Әділет"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Исенгулов                    - заместитель председателя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Айткали Гусманович             патриотов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Каримбаев                    - исполнительный директор Конгресса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Нурсултан Турлыбекович         молодежи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Манкеев                      - председатель Республиканского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Наурызбаевич            "Жасыл 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Бакытбеков                   - лидер Альянса студентов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Наги Калтаевич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Палаев                       - председатель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Владимирович           молодежного объединения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сельской молодежи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Раимбердиев                  - председатель молодежного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Талжан Пердешович              общественного объединения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Бекзата Саттарханова "Намыс"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                      - председатель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Толеген Кабдислямович          объединения "Фонд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исследований "Адам"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Мукушев 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Бекбулат Бапанович            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"Организация ветеранов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Пашевич                      - президент Союза ветеранов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    (участников) локальных войн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военных конфликтов "Боевое братство"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Утегенов                     - председатель Союза ветеранов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Шарипбай Абдулмаликович        Афганистана и локальных войн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Костенко                     - председатель Комитета солдатских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Ивановна               матерей Акмолинской области 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2007 года N 174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Республиканском совете по патриотическому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воспитанию граждан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Республиканский совет по патриотическому воспитанию граждан (далее - Совет) является консультативно-совещательным органом при Правительстве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Совет руководствуется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иными нормативными правовыми актами, а также настоящим Положением.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Задача и функции Совета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Задачей Совета является координация деятельности по реализации Государственной программы патриотического воспитания граждан Республики Казахстан на 2006-2008 годы (далее - Программа).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реализации возложенной задачи Совет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вырабатывает рекомендации по укреплению и расширению взаимоотношений между государственными органами и неправительственными организациями по вопросам патриотического воспитания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вырабатывает предложения по проведению комплекса мероприятий, направленных на эффективную реализацию Программы и воспитание граждан страны в духе казахстанского патриотизма.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Совета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Совет в целях реализации возложенной на него задачи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у государственных органов, иных организаций материалы и информацию, необходимые для осуществления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на заседания Совета и заслушивать по рассматриваемым вопросам представителей государственных органов и иных организаций.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деятельности Совета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Совета руководит его деятельностью, председательствует на заседаниях Совета, планирует его работу, осуществляет общий контроль за реализацией его решений и несет в соответствии с действующим законодательством персональную ответственность за деятельность, осуществляемую Советом, а также межотраслевую, межведомственную координацию и за решения, вырабатываемые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отсутствия председателя его функции выполняет заместитель.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Секретарь Совета организует работу, осуществляет подготовку необходимых материалов и оформляет протоколы заседаний Совета. Секретарь не является членом Совета.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Материалы к заседанию Совета направляются членам Совета не менее, чем за 3 дня до его проведения. Повестка дня заседания, а также место и время его проведения определяются председателем Совета по согласованию с членами Совета.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Совета проводятся по мере необходимости, но не реже одного раза в год. Члены Совета принимают участие в деятельности Совета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по каждому вопросу повестки дня заседания Совета принимаются открытым голосованием большинством голосов от общего количества членов Совета. В случае равенства голосов, принятым считается решение, за которое проголосовал председатель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заседаний Совета составляется протокол, подписываемый в обязательном порядке всеми его членами.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имеют право на особое мнение, которое, в случае его выражения, должно быть изложено в письменном виде и приложено к протоколу.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Рабочим органом Совета является Министерство образования и науки Республики Казахстан.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прекращения деятельности Совета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Совет прекращает свою деятельность на основании решения Правительства Республики Казахстан.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