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722d8" w14:textId="00722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Кубаеве М.М.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марта 2007 года N 167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назначить Кубаева Мухита Мухатовича председателем Комитета гражданской авиации Министерства транспорта и коммуникаций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