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242" w14:textId="8ac0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развития систем управления производством сельскохозяйственной продукции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2007 года N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развития систем управления производством сельскохозяйственной продукции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2007 года N 113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субсидирования развития систем управления производством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сельскохозяйственной продукции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развития систем управления производством сельскохозяйственной продукции на 2007 год (далее - Правила) разработаны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развития агропромышленного комплекса и сельских территорий", от 8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и определяют порядок субсидирования стоимости услуг по разработке, внедрению и сертификации систем менеджмента качества и безопасности продукции на базе международных стандартов предприятий отраслей агропромышленного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осуществляется за счет средств, предусмотренных в республиканском бюджете на 2007 год (далее - средства) по подпрограмме 111 "Субсидирование развития систем управления производством сельскохозяйственной продукции" республиканской бюджетной программы 006 "Государственная поддержка развития агропромышленного комплекса" (далее - программа).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- Министерство сельского хозяйства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субъект агропромышленного комплекса, у которого системы менеджмента качества и безопасности продукции на базе международных стандартов находятся на стадии разработки, внедрения и сертификации;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- юридическое лицо, осуществляющее консалтинговые (консультационные) услуги по разработке, внедрению и дальнейшему подтверждению соответствия систем менеджмента качества и безопасности продукции на базе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стандарт - стандарт, принятый международной организацией по стандартизации и доступный широкому кругу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по подтверждению соответствия - юридическое лицо, аккредитованное в установленном порядке для выполнения работ по подтверждению соответствия;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заказчики-участники - заказчики, принимающие участие в реализации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- определение заказчиков-участников, участвующих в реализации и распределении между ними бюджетных субсидий, предусмотренных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субсидирования стоимости услуг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разработке, внедрению и сертификации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менеджмента качества и безопасности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базе международных стандартов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отраслей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распределения средств по субсидированию стоимости работ по разработке, внедрению и сертификации систем менеджмента качества и безопасности продукции на базе международных стандартов предприятий отраслей агропромышленного комплекса администратор программы проводит отбор среди заказчиков.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средств, выплачиваемая из республиканского бюджета, составляет не более 50 % затрат заказчика от всей стоимости проекта по разработке, внедрению и сертификации систем менеджмента качества и безопасности продукции на базе международных стандартов, но не более 2000000 (два миллиона) тенге одному заказчику.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отбора заказчиков, участвующих в реализации программы, администратор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образует комиссию в составе председателя, членов и секретаря комиссии. Количественный состав комиссии должен быть нечетным и не менее пяти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приглашение всем заказчикам по списку, представленному департаментами (управлениями) сельского хозяйства акиматов областей, управлениями (отделами) сельского хозяйства акиматов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осуществляет отбор заказчиков, участвующих в реализации программы и отвечающих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 (51 процент и выше уставного капитала принадлежит казахстанским юридическим и физическим лицам);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 и других обязательных платежей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консультантам: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опыт работы не менее двух лет по разработке, внедрению систем менеджмента качества и безопасности продукции на базе международных стандартов на день заключения договора с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не менее чем в двух завершенных проектах;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штате квалифицированных специалистов в области разработки, внедрения и дальнейшего подтверждения соответствия систем менеджмента качества и безопасности продукции на базе международных стандартов, имеющих соответствующие дипломы, сертификаты об окончании семинаров, курсов по системам менеджмента качества, соответствующих международным стандартам, и опыт работы по разработке и внедрению систем менеджмента качества и безопасности продукции на базе международных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Заказчики, желающие принять участие в отборе, представляют в комиссию заявку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Правилам, подписанную первым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в качестве неотъемлемой ее части заказчиком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установленной формы соответствующего налогового органа об отсутствии или наличии налоговой задолженности и других обязательных платежах в бюджет более чем за три месяца, предшествующие дате вскрытия конвертов с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с печатью соответствующего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договора на оказание консалтинговых (консультационных) услуг по разработке, внедрению и подготовке к дальнейшему подтверждению соответствия систем менеджмента и безопасности продукции на базе международных стандартов качества с консультантом;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договора о проведении сертификации между заказчиком и органом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подписания заявки, в случае если заявка подписана не первым руководителем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техническое задание, разработанное совместно с консультантом, которое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проблемы, которую должен решить консультант;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проекта, направленного на решение проблемы;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этапов и видов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платежа;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и окончания работ по 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копии свидетельств о государственной регистрации (перерегистрации) заказчика и консультанта;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краткая информация о консультанте (история развития компании, основные направления деятельности компании, информация по реализованным проектам по разработке, внедрению систем менеджмента качества, соответствующих международным стандартам, опыт работы с предприятиями по переработке сельскохозяйственной продукции по разработке, внедрению систем менеджмента качества);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о клиентах консультанта (адрес, контактные телефоны, e-mail,) осуществивших внедрение и дальнейшее подтверждение соответствия систем менеджмента качества международным стандартам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резюме основных сотрудников консультантов, оказывающих консалтинговые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установленном порядке копий соответствующих дипломов, сертификатов об окончании семинаров, курсов по системам менеджмента качества, соответствующих международным стандартам).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____ листов. Дата "__"______ 2007 год", подписана должностным лицом заказчика и скреплена печатью заказчика. При наличии в конверте не прошитых, отдельных документов, такие документы комиссией не рассматриваются и возвращаются заказчику.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процедуре вскрытия конвертов с заявками в течение 5 (пяти) дней составляется протокол вскрытия конвертов с заявками, который подписывается председателем 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15 (пятнадцати) рабочих дней со дня вскрытия конвертов с заявками на отдельном заседании рассматривает заявки заказчиков на предмет их полноты и соответствия требованиям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Заказчики, полностью соответствующие требованиям настоящих Правил, решением комиссии определяются заказчиками-участниками.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объема средств, выделяемых каждому заказчику-участнику для субсидирования затрат, определяется комиссией прямо пропорционально суммам затрат заказчика от всей стоимости проекта по разработке, внедрению и сертификации международных стандартов качества и безопасности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заседании комиссии ведется протокол рассмотрения представленных документов и оценки заявок (далее - протокол заседания комиссии). Результаты решения комиссии подлежат отражению в протоколе заседания комиссии, в котором указываются наименование, местонахождение заказчиков-участников, критерии, на основе которых определены заказчики-участники, объемы субсидий заказчикам-участникам, а также наименование заказчиков, не отвечающих установленным требованиям, с указанием причин отклонения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Протокол заседания комиссии оформляется в течение 5 (пяти) рабочих дней от даты проведения заседания, подписывается председателем и членами комиссии. Решение комиссии сообщается письменно всем заказчикам-участникам.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течение 30 (тридцать) рабочих дней со дня извещения заказчиков-участников заключается договор между администратором программы и заказчиком-участником, предусматривающий порядок и условия перечисления средств, ответственность сторон и иные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Работа по разработке, внедрению и сертификации систем менеджмента качества и безопасности продукции на базе международных стандартов должна быть завершена до 1 декабря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Администратор программы перечисляет сумму субсидии на счет заказчика-участника при представлении им следующих подтверждающих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субсидирование затрат на разработку, внедрение и сертификацию систем менеджмента качества и безопасности продукции на базе международных стандартов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заверенных копий актов выполненных работ, подписанных консультантом и заказчиком-участником;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заверенных копий актов выполненных работ по сертификации, подписанных органом по подтверждению соответствия и заказчиком-участником;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платежных поручений и счетов-фактур об оплате заказчиком-участником услуг консультанта и органа по подтверждению соответствия с печатью и подписью заказчика-участника;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заверенной копии сертификата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Документы, указанные в пункте 20 настоящих Правил, представляются администратору программы заказчиком-участником не позднее 10 декабря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выплаты субсидий заказчикам-участникам администратор программы в территориальные подразделения Комитета казначейства Министерства финансов Республики Казахстан представляет реестр счетов к оплате в двух экземплярах и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неполного распределения средств при проведении отбора, а также отказа заказчиков-участников от выделяемой субсидии, администратор программы проводит повторный отбор, с утверждением даты и места проведения отбора.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Заказчики-участники несут ответственность за достоверность документов, представляемых для выплаты субсидий, нецелевое использование средств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программы в пределах своей компетенции несет ответственность за эффективное, результативное и целевое использование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систем управления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на 2007 год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 (наименование заказчика)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изъявляет желание принять участие в реализации подпрограммы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"Субсидирование развития систем управления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продукции" бюджетной программы 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поддержка развития агропромышленного комплекса".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уставного капитала млн. тенге________________________;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капитала млн. тенге_____________________;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Учредители__________________________________________________;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основной деятельности__________________________________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 оборот, сумма_______________________________________;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численность работников__________________________;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Краткое описание консультанта.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по разработке, внедрению систем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в__________________________________________________;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 по переработке сельхозпродукции________________;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предприятий, получивших сертификат_______________;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работников 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стоимость проекта 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платежа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начала и окончания работ по проекту____________________;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873"/>
        <w:gridCol w:w="1993"/>
        <w:gridCol w:w="3433"/>
        <w:gridCol w:w="359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работ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работ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Планируемые результаты от реализации проекта._____________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Руководитель_________________________________(Ф.И.О.)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(должность)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               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систем управления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на 2007 год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перечисление средств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расчетный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счет заказчика-участника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 _____________ 2007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заказчик-участник _______________________просит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 перечислить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договору о выплате возмещения затрат по разработке,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внедрению и сертификации систем менеджмента качества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на базе международных стандартов от ___ 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 средства из республиканского бюджета на счет заказчика N____,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подпрограмме 111 "Субсидирование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 продукции"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программы 006 "Государственная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комплекса", в сумме_________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