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98c2" w14:textId="8f89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2007 года N 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поставщиками работ и услуг, закупка которых имеет важное стратегическое значение для воспроизводства лесов и лесоразведения, в части формирования постоянной лесосеменной базы и создания санитарно-защитной зеленой зоны города Астаны; охраны лесов, в части авиапатрулирования и аэровизуальных лесопатологических наблюдений; повышения эффективности ведения лесного хозяйства, осуществления единой научно-технической политики в лесном хозяйстве и обеспечения рационального пользования лесным фондом, а также сохранения, восстановления и учета численности сайгаков, редких и исчезающих видов диких копытных животных, юридические лица на 2007 год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договоров с указанными в приложении юридическими лицами за счет средств, предусмотренных в республиканском бюджете на 2007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принципа оптимального и эффективного использования выделенных денежных средств, используемых в соответствии с настоящим постановлением, a также выполнений пунктов 3 и 4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от, 16 мая 2002 года 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2007 года N 103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Перечень поставщиков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работ и услуг, закупка которых имеет важное стратегическое значение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для воспроизводства лесов и лесоразведения, в части формирования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постоянной лесосеменной базы и создания санитарно-защитной зеленой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зоны города Астаны; охраны лесов, в части авиапатрулирования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аэровизуальных лесопатологических наблюдений; повышения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ведения лесного хозяйства, осуществления единой научно-технической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политики в лесном хозяйстве и обеспечения рационального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лесным фондом, а также сохранения, восстановления и учета численности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сайгаков, редких и исчезающих видов диких копытных животных в 2007 году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973"/>
        <w:gridCol w:w="2693"/>
        <w:gridCol w:w="507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 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поставщика 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нахождения 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 "Казахская 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авиационной охраны лесов и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хозяйства"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лесного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охотничьего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РК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Авиапатрулирование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аэровизуальные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лесопатологические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РГП "Жасыл Аймак"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лесного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охотничьего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РК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защитной зеленой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РГП "Казахский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проектно-изыскательский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проектированию 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хозяйства"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и охотничьего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МСХ РК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камеральных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проектных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изысканиям 2006 года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полевых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изыскательских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санитарно-защитной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зеленой зоны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противопожарного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обустройства лесов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парков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 "Казахское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лесоустроительное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предприятие"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и охотничьего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МСХ РК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Лесоустроительные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работы, учет 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 "Алматинский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лесной селекционный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центр" Комитета 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охотничьего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РК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постоянной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лесосеменной базы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южному региону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(Алматинская, Жамбылская,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области)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 "Кокшетауский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лесной селекционный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центр" Комитета 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охотничьего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МСХРК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Щучинск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постоянной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лесосеменной базы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северному региону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(Акмолинская,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и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области)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 "ПО "Охотзоопром"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лесного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охотничьего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РК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восстановление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сайгаков, редких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исчезающих видов диких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копытных животных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Расшифровка аббревиатуры: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 РК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РГКП - республиканское государственное казенное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РГП - республиканское государственное предприятие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