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8009" w14:textId="2b08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N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2007 года N 63.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Высшей научно-технической комиссии,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", а также ответственного секретаря в должности руководителя структурного подразделения, обеспечивающего руководство и координацию в сферах науки и техники, рабочего органа ВНТК"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"проводятся не реже одного раза в два месяца" заменить словами "проводятся по мере необходимости, но не реже одного раза в полугодие";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"Министерство образования и науки Республики Казахстан" заменить словами "Комитет науки Министерства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Высшей научно-технической комиссии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Масимова                   -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Карима Кажимкановича         председателем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Туймебаева                 - Министра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Жансеита Кансеитовича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Оразбакова                 - Министра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Галыма Избасаровича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Дернового                  -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Григорьевича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Рамазанова                 - председателя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Тлеккабула Сабитовича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Бектурганова               - генерального директора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Султановича           государственного предприятия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 о Земле, металлургии и обогащения"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науки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Жумагулова                 - президента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Бакытжана Турсыновича        "Национальная инженерная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Келимбетова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Нематовича   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Нусупову 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Асель Бековну                общества "Фонд науки"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Перуашева                  - председателя правления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Азата Турлыбекулы            юридических лиц "Общенациональный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союз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"Атамекен";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"Школьник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Казахстан по информатизации и связи"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"Школьник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  - заместитель председателя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 "Казахтелеком"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Ахметова Даниала Кенжетаевича, Айтимову Бырганым Сариевну, Досаева Ерболата Аскарбековича, Карибжанова Хайрата Салимовича, Саданова Аманкелди Курбановича, Арынгазина Аскара Канапьевича.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