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ed83" w14:textId="033e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государственных учреждений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2007 года N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рационального использования бюджетных средств и штатной численности уголовно-исполнительной системы органов юстиции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"Учреждение ЛА-155/13" Комитета уголовно-исполнительной системы Министерства юстиции Республики Казахстан путем присоединения к нему государственного учреждения "Учреждение ЛА-155/17" Комитета уголовно-исполнительной системы Министерства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"Учреждение ЕЦ-166/24" Комитета уголовно-исполнительной системы Министерства юстиции Республики Казахстан путем присоединения к нему государственного учреждения "Учреждение ЕЦ-166/21" Комитета уголовно-исполнительной системы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организаций, находящихся в ведении Комитета уголовно-исполнительной системы Министерства юстиции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"Государственные учреждения":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 23,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Министерства юстиции Республики Казахстан в установленном законодательством порядке принять необходимые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