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50c9" w14:textId="7d55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реорганизации Дипломатической миссии Республики Казахстан в Монголии"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2006 года N 1245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реорганизации Дипломатической миссии Республики Казахстан в Монголии".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реорганизации Дипломатической 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в Монголии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дипломатических отношений Республики Казахстан с Монголией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Дипломатическую миссию Республики Казахстан в Монголии путем преобразования в Посольство Республики Казахстан в Монголии.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Астана, Акорда,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N 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