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b738" w14:textId="ab1b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Программе Центрально-Азиатского Регионального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2006 года N 1194.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национальной экономики Республики Казахстан Дарбаева Асана Кобентаевича.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31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