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a6b8" w14:textId="bd2a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9 декабря 2005 года N 1228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2006 года N 1048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1228 "О реализации Закона Республики Казахстан "О республиканском бюджете на 2006 год"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8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 изложить в новой редакции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3 ноября 2006 года N 1048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9 декабря 2005 года N 1228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целевых текущих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трансфертов областным бюджетам, бюджетам городов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и Алматы на обеспечение нуждающихся инвалидов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обязательными гигиеническими средствами и предоставление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услуг специалистами жестового языка, индивидуальными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помощниками в соответствии с индивидуальной программой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реабилитации инвалида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173"/>
        <w:gridCol w:w="2233"/>
        <w:gridCol w:w="2433"/>
        <w:gridCol w:w="2713"/>
        <w:gridCol w:w="197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 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гигиени-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Предостав-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ление услуг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индиви-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дуальными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помощниками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Предос-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услуг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листами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жесто-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языка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499921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310537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132182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29722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16612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41701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34969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42005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31614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49454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32259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37142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27591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13  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56343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30183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32465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