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36705" w14:textId="32367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прохождения аттестации персонала эксплуатирующей организации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ноября 2006 года № 1043. Утратило силу постановлением Правительства Республики Казахстан от 10 августа 2015 года № 628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10.08.2015 </w:t>
      </w:r>
      <w:r>
        <w:rPr>
          <w:rFonts w:ascii="Times New Roman"/>
          <w:b w:val="false"/>
          <w:i w:val="false"/>
          <w:color w:val="ff0000"/>
          <w:sz w:val="28"/>
        </w:rPr>
        <w:t>№ 628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энергетики РК от 12.02.2015 г. № 82.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4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18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14 апреля 1997 года "Об использовании атомной энергии"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прохождения аттестации персонала эксплуатирующей организации.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со дня первого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ноября 2006 года N 1043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прохождения аттестации персонала эксплуатирующей организации </w:t>
      </w:r>
    </w:p>
    <w:bookmarkEnd w:id="3"/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прохождения аттестации персонала эксплуатирующей организации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14 апреля 1997 года "Об использовании атомной энергии" и определяют порядок и условия прохождения аттестации персоналом эксплуатирующих организаций, осуществляющих деятельность в сфере использования атомной энергии (далее - эксплуатирующие организации), при проведении определенных видов деятельности, перечисленных в государственной лицензии, и распространяются на все эксплуатирующие организации.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Аттестация проводится в целях определения соответствия персонала занимаемой должности и уровня профессиональной компетентности в сфере использовании атомной энергии.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Аттестацию проходят категории персонала эксплуатирующей организации, осуществляющие следующие виды работ: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ведение работ по безопасному руководству подразделением, ведущим деятельность в сфере использования атомной энергии - персонал эксплуатирующей организации, непосредственно отвечающий за обеспечение безопасности в соответствующем подразделении;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ведение работ по контролю за обеспечением ядерной и радиационной безопасности - персонал, осуществляющий руководство и контроль за ядерной и радиационной безопасностью;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осуществление повседневных операций по управлению технологическими процессами, связанными с деятельностью в сфере использования атомной энергии - отдельные категории эксплуатационного персонала эксплуатирующей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руководство и ведение работ по обеспечению учета и контроля ядерных материалов, источников ионизирующего излучения, радиоактивных веществ и отходов, а также физической защиты объектов и ядерных материалов - персонал, обеспечивающий учет и контроль ядерных материалов, источников ионизирующего излучения, радиоактивных веществ и отходов, а также физическую защиту объектов использования атомной энергии и ядерных материалов.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Аттестация персонала, проводится каждые три года, а также при переводе на другую должность или временном замещении вышестоящего руководителя или выполнения обязанности другого работника, если требования отличны от требований по занимаемой должности работника.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Персонал эксплуатирующей организации, впервые назначенный на должность, проходит аттестацию не позднее одного месяца после назначения его на должность.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Аттестация проводится на государственном, русском или другом языке. </w:t>
      </w:r>
    </w:p>
    <w:bookmarkEnd w:id="10"/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Аттестационная комиссия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Для проведения аттестации приказом руководителя эксплуатирующей организации образуется аттестационная комиссия, количество членов которой является нечетным и составляет не менее пяти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Аттестационная комиссия состоит из председателя, секретаря и членов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Секретарь не является членом комиссии и не имеет права голоса.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Рабочим органом аттестационной комиссии является структурное подразделение эксплуатирующей организации, определяемое руководителем эксплуатирующей организации (далее - рабочий орган).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Рабочий орган осуществляет подготовку необходимых документов для аттестации персонала.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Руководитель эксплуатирующей организаций по представлению рабочего органа издает приказ, которым утверждаются категории персонала, подлежащего аттестации, устанавливаются сроки и графики проведения аттестации.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состав аттестационной комиссии включаются лица, ответственные за радиационную и/или ядерную безопасность, а также представитель работников эксплуатирующей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аттестационной комиссии могут включаться представители уполномоченного органа.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Заседание аттестационной комиссии правомочно при наличии кворума, составляющего не менее двух третей состава комиссии. </w:t>
      </w:r>
    </w:p>
    <w:bookmarkEnd w:id="16"/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подготовки и проведения аттестации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Аттестация включает в себя ряд последовательных этапов: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подготовку к проведению аттестации;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тестирование персонала, подлежащего аттестации и/или проведение экзаменов по управлению;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вынесение решения аттестационной комиссии.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Подготовка к проведению аттестации включает в себя следующие мероприятия: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подготовку необходимых документов на аттестуемый персонал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проверку документов на аттестуемый персонал;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разъяснение цели и порядка проведения аттестации;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письменное уведомление аттестуемого персонала о сроках проведения аттестации, но не позднее тридцати дней до дня проведения аттестации.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выполнения мероприятий, предусмотренных в настоящем пункте Правил, рабочий орган вносит представление о проведении аттестации персонала в аттестационную комиссию.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Аттестация проводится в присутствии аттестуемого работника.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Работник, подлежащий аттестации, но отсутствовавший по уважительной причине, проходит аттестацию в сроки, определяемые руководителем эксплуатирующей организации по предложению аттестационной комиссией.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Аттестация проводится в форме тестирования и/или сдачи экзаменов по управлению.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Тестирование проводится в отношении категорий работников, указанных в пункте 3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Персонал, указанный в подпункте 3) пункта 3 Правил дополнительно проходит экзамен по управлению.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Тестирование осуществляется в порядке, установленном руководителем эксплуатирующей организации.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Экзамены по управлению проводятся путем демонстрации работником навыков и знаний при обходе рабочих мест объекта использования атомной энергии или с использованием полномасштабного тренажера, сертифицированного для конкретного объекта использования атомной энергии.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Вопросы для тестирования и экзаменов по управлению разрабатываются на основе должностных инструкций, квалификационных требований, а также нормативных правовых актов и ратифицированных Республикой Казахстан международных договоров в сфере использования атомной энергии.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целью подготовки к аттестации работники заранее знакомятся с общим перечнем экзаменационных тем и вопросов для тестирования.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По результатам тестирования и сдачи экзамена по управлению на каждого аттестуемого работника аттестационной комиссии оформляется протокол. Протокол подписывается председателем и членами аттестационной комиссии, а также аттестуемым работником.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протокола устанавливается приказом руководителя эксплуатирующей организации.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Эксплуатирующая организация разрабатывает специальные руководства и методические указания по проведению тестирования и экзаменов по управлению.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Решение аттестационной комиссии принимается простым большинством голосов присутствующих на экзамене членов аттестационной комиссии. При равенстве голосов решающим является голос председателя аттестационной комиссии. 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Аттестационная комиссия, изучив представленные материалы, основываясь на результатах тестирования и/или экзаменов по управлению принимает одно из следующих решений: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аттестован;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 аттестован и подлежит повторной аттестации;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не аттестован и не соответствует занимаемой должности.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аттестационной комиссии оформляется протоколом заседания, который подписывается председателем, членами аттестационной комиссии и секретарем, присутствовавшими на ее заседании. 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Решение аттестационной комиссии заносится в аттестационный лист работника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Аттестационный лист работника хранится в личном деле.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выполнении служебных обязанностей аттестованный работник имеет при себе копию аттестационного листа. 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Принятие аттестационной комиссией решения "не аттестован и не соответствует занимаемой должности" может служить основанием для расторжения трудовых отношений с аттестуемым работником в соответствии с порядком, установленным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имеет право обжаловать решение аттестационной комиссии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установленном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порядке . 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Повторная аттестация проводится через три месяца со дня проведения первоначальной аттестации в порядке, определенном настоящими Правилами. Не аттестованный работник не допускается до работ, связанных с деятельностью, по которой проводилась аттестация. 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прохождения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аттестации персонала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эксплуатирующей организации 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документов, </w:t>
      </w:r>
      <w:r>
        <w:br/>
      </w:r>
      <w:r>
        <w:rPr>
          <w:rFonts w:ascii="Times New Roman"/>
          <w:b/>
          <w:i w:val="false"/>
          <w:color w:val="000000"/>
        </w:rPr>
        <w:t xml:space="preserve">
необходимых для проведения аттестации персонала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Личные данные аттестуемого работника (паспортные данные, место жительства, образование с указанием образовательного учреждения и специальности в соответствии с дипломом).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Документы, подтверждающие опыт и продолжительность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Сведения по предыдущим аттестациям, если имеются (когда и кем проводилась).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Должностная инструкция работника.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Документы, подтверждающие первоначальную подготовку, пройденной работником, включая обучение на рабочих местах или дублирование с указанием учебных организаций, краткое описание учебных курсов и модулей программ подготовки, данные о результатах обучения, включая оценки, полученные на экзаменах, тренажерная подготовка - для операторов установок*.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Документы, подтверждающие квалификацию - учебные организации, краткое описание программ подготовки, данные о результатах обучения и полученные оценки.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Справки о прохождении медицинских и психофизиологических обследований.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Информация об имеющихся в настоящее время или имевшихся ранее разрешений, допусков, выданных государственными органами.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Письменное подтверждение того, что работник допущен к работе с секретной информацией (при необходимости).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* срок между датой подачи представления и датой окончания курса тренажерной подготовки составляет не более одного года. </w:t>
      </w:r>
    </w:p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прохождения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аттестации персонала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эксплуатирующей организации 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Аттестационный лист N ___ от 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Решение аттестационной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комиссии 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правом временного выполнения обязанностей по должности: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(должность, подразделение)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Председатель аттестационной комиссии  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Члены аттестационной комиссии         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"__" ______ 200__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