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313" w14:textId="95f4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некоторыми республиканскими государственными предприятиями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2006 года N 1028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некоторым республиканским государственным предприятиям Министерства сельского хозяйства Республики Казахстан в установленном законодательством порядке создание дочерних государственных предприятий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принять необходимые меры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30 октября 2006 года N 1028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 государственных предприятий, разрешенных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созданию некоторыми республиканскими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предприятиями на праве хозяйственного ведения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сельского хозяйства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53"/>
        <w:gridCol w:w="40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предприятий на праве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хозяйственного ведения 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дочерних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"Научно-производственный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животноводства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овцеводства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"Научно-производственный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земледелия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картофельного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овощного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"Научно-производственный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хозяйства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А.И. Бараева"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почвоведения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агрохимии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У.У. Успанова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"Научно-производственный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"Научно-производственный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перерабатывающей и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мясной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