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ce6" w14:textId="7417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2006 года N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"II.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"7422214" заменить цифрами "3596978";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"10957578" заменить цифрами "14782814".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