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c0d5" w14:textId="6b3c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2006-2008 годы по реализации Стратегии территориального развития Республики Казахстан до 2015 года (подготовительный этап)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2006 года N 942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2006 года N 167 "О Стратегии территориального развития Республики Казахстан до 2015 года"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2006-2008 годы по реализации Стратегии территориального развития Республики Казахстан до 2015 года (подготовительный этап)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экономики и бюджетного планирования Республики Казахстан в установленном законодательством порядке обеспечить координацию выполнения Плана.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Центральным и местным исполнительным органам, иным государственным органам обеспечить реализацию мероприятий, предусмотренных Планом, и представлять ежегодно, к 15 января и 15 июля, в Министерство экономики и бюджетного планирования Республики Казахстан информацию о ходе его выполнения.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бюджетного планирования Республики Казахстан ежегодно, к 25 января и 25 июля, представлять в Правительство Республики Казахстан информацию о ходе выполнения Плана.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выполнением настоящего постановления возложить на Заместителя Премьер-Министра Республики Казахстан - Министра экономики и бюджетного планирования Масимова К.К.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сентября 2006 года N 942     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на 2006-2008 годы по реализации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территориального 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до 2015 года (подготовительный этап)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613"/>
        <w:gridCol w:w="2133"/>
        <w:gridCol w:w="1893"/>
        <w:gridCol w:w="1613"/>
        <w:gridCol w:w="1713"/>
        <w:gridCol w:w="13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Мероприятие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заверше-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нение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(реали-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зацию)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нения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(реа-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ции)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пола-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(млн.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тенге)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точ-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ники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фи-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нан-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вания 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Формирование эффективной территориальной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 страны и системы расселения 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до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Пра-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(конкурентные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опорных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определением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региональном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разделении труда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подходы (методику)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прогнозной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рассе-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и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схем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комплексные схемы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генеральную схему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отражением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положе-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ний, включая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мещения произво-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дительных сил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заинте-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Экономическая организация территорий 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комп-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лексную взаимо-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увязку концепций,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программ,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сохранению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(земельных, вод-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минерально-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сырьевых, рекреа-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ционных) с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работкой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тивных схем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и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селения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страны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АЗР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(методику)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стратегий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(конкурентных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опорных городов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(специализации)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и крупных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страны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бюджетах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9  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(конкурентные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до 2015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советы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при акимах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Алматы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создание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"Социально-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корпорация"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14000,0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общества "Между-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народный центр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приграничного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"Хоргос"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1627,0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гарантированный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зования в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пересмотра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расширения с включением норма-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тива положен-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сети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городах и посел-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ках,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дополнения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оказывающих 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вичную медико-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санитарную,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стационарную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МЗ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по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норматива сети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медико-социальных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МТСЗН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объектах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приоритетных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Улучшение экологического состояния территорий 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меры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совершенство-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промышленными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бытовыми отходами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МЭБП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изменению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практикой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Институциональное обеспечение территориального развития 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(определении)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развитию,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макрорегионов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отраслевых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года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Проработать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Всемирным банком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селектив-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поддержки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инициатив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"опережающего"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методику расчетов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новой редакции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объемах официаль-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бюджетами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ранее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упраздненных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сельских районов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приграничных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преобразованию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областно-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и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поселков,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своему статусу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критериям, уста-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новленным 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дательством,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населенные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пункты либо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законодательство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изменениям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критериев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упорядочению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 и городов,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состав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включены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сельские округа,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поселки и села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(свод),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МСХ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буются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Примечание.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МООС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 - Министерство труда и социальной защиты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МЗ - Министерство здравоохранения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АЗР - Агентство Республики Казахстан по управлению земельными ресурсами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