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9f715" w14:textId="d79f7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создания специализированного отдела в Налоговом комитете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сентября 2006 года N 852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дополнение и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29 октября 2004 года N 1127 "Некоторые вопросы Налогового комитета Министерства финансов Республики Казахстан" (САПП Республики Казахстан, 2004 г.,  N 42, ст. 536):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структуру Налогового комитета Министерства финансов Республики Казахстан, утвержденную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"Специализированный отдел";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(утратил силу - постановлением Правительства РК от 15.04.2008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9 декабря 2005 года N 1228 "О реализации Закона Республики Казахстан "О республиканском бюджете на 2006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II "Затраты":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"Государственные услуги общего характера":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подфункции 02 "Финансовая деятельность":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217 "Министерство финансов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001 "Обеспечение исполнения и контроля за исполнением государственного бюджета":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001 "Аппарат центрального органа" цифры "2319728" заменить цифрами "2334641";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002 "Аппараты территориальных органов" цифры "17854955" заменить цифрами "17840042".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с изменениями, внесенными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постановлением Правительства РК от 15.04.2008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принять необходимые меры, вытекающие из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