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eae96" w14:textId="35eae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распоряжения Президента Республики Казахстан "О Бузубаеве Т.И."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04 сентября 2006 года N 833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распоряжения Президента Республики Казахстан "О Бузубаеве Т.И.".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Исполняющий обязанности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РАСПОРЯЖЕНИЕ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ПРЕЗИДЕНТА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Бузубаеве Т.И.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Представить Бузубаева Токтасына Искаковича к назначению на должность заместителя Генерального секретаря Организации Договора о коллективной безопасности.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иностранных дел Республики Казахстан уведомить Секретариат Организации Договора о коллективной безопасности о принятом решении.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Астана, Акорда,    2006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N _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