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487ed" w14:textId="28487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республиканском бюджете на 2007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августа 2006 года N 825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республиканском бюджете на 2007 год".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Проект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Закон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республиканском бюджете на 2007 год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Статья 1.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Утвердить республиканский бюджет на 2007 год согласно приложению 1 в следующих объемах: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- 1 929 214 548 тысяч тенге, в том числе по: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- 1 426 749 660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- 40 832 315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- 8 418 025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- 453 214 548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- 1 934 479 643 тысячи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операционное сальдо - - 5 265 095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чистое бюджетное кредитование - - 22 261 230 тысяч тенге,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- 28 521 406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- 50 782 636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сальдо по операциям с финансовыми активами - 150 136 387 тысяч тенге,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- 152 136 387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2 000 000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дефицит - 133 140 252 тысячи тенге, или 1,1 процента к валовому внутреннему продукту страны;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бюджета - 133 140 252 тысячи тенге.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Статья 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. Предусмотреть в республиканском бюджете на 2007 год поступления: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арендной платы за пользование Российской Федерацией комплексом "Байконур" в сумме 13 455 000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арендной платы за пользование Российской Федерацией военными полигонами, отражаемой в доходах республиканского бюджета, в сумме 3 217 500 тысяч тенге, из которой: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374 400 тысяч тенге поступает в денежной форме;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2 843 100 тысяч тенге осуществляется на условиях, оговоренных договорами между Республикой Казахстан и Российской Федерацией об аренде испытательных полигонов, и используется Министерством обороны Республики Казахстан с отражением расходования по республиканской бюджетной программе 007 "Поставка и ремонт вооружения и военной техники в соответствии с межгосударственными договорами об аренде полигонов".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3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. Утвердить объемы поступлений в бюджет на 2007 год, направляемые в Национальный фонд Республики Казахстан, согласно приложению 2.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4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. Утвердить перечень предприятий нефтяного сектора, занимающихся добычей и (или) реализацией сырой нефти и газового конденсата, по которым прямые налоги (за исключением налогов, зачисляемых в местные бюджеты) зачисляются в Национальный фонд Республики Казахстан, согласно приложению 3.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5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. Установить, что в доход соответствующего бюджета зачисляются: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коду "Роялти" классификации доходов единой бюджетной классификации - задолженность недропользователей перед Республиканским фондом охраны недр и воспроизводства минерально-сырьевой базы, а также суммы исторических затрат, понесенных государством, на геологическое изучение контрактных территорий, которые возмещаются недропользователями, эксплуатирующими эти месторождения на основании контрактов на недропользование;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коду "Социальный налог" классификации доходов единой бюджетной классификации - задолженность по взносам, ранее перечислявшимся в Пенсионный фонд, Государственный центр по выплате пенсий, Фонд обязательного медицинского страхования, Фонд государственного социального страхования, Фонд содействия занятости, а также отчисления пользователей автомобильных дорог, ранее поступавшие в Дорожный фонд;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коду "Бензин (за исключением авиационного) собственного производства, реализуемый производителями оптом" - задолженность по сбору с бензина, ранее поступавшему в Дорожный фонд;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коду "Дизельное топливо собственного производства, реализуемое производителями оптом" - задолженность по сбору с дизельного топлива, ранее поступавшему в Дорожный фонд.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6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. Отрицательное сальдо, образовавшееся по состоянию на 31 декабря 1998 года в результате превышения сумм начисленных работодателями пособий по временной нетрудоспособности, беременности и родам, при рождении ребенка, на погребение, выплачивавшихся из Фонда государственного социального страхования, над начисленной суммой отчислений в указанный фонд, ежемесячно засчитывается в счет уплаты социального налога в пределах 3 процентов от фонда заработной платы.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7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. Предусмотреть в республиканском бюджете на 2007 год объемы бюджетных изъятий из областных бюджетов, бюджетов городов Астаны и Алматы в республиканский бюджет в сумме 151 498 867 тысяч тенге,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Актюбинской - 1 079 129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Атырауской - 43 061 767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Мангистауской - 24 436 744 тысячи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города Алматы - 72 310 353 тысячи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города Астаны - 10 610 874 тысячи тенге.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8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. Предусмотреть в республиканском бюджете на 2007 год размер гарантированного трансферта из Национального фонда Республики Казахстан в сумме 301 715 681 тысяча тенге.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9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. Установить с 1 января 2007 года: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- 9 752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размер базовой пенсионной выплаты - 3 000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минимальный размер пенсии - 7 236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1 092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величину прожиточного минимума для исчисления размеров базовых социальных выплат - 8 861 тенге.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10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. Установить с 1 января 2007 года месячный размер денежной компенсации военнослужащим (кроме военнослужащих срочной службы), а также сотрудникам оперативно-розыскных, следственных и строевых подразделений органов внутренних дел, органов противопожарной службы, органов и учреждений уголовно-исполнительной системы Министерства юстиции Республики Казахстан, органов финансовой полиции для оплаты расходов на содержание жилища и коммунальные услуги в сумме 3 430 тенге.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. Учесть, что в республиканском бюджете на 2007 год предусмотрены средства на выплату военнослужащим премиальных выплат за 1997-1998 годы в сумме 78 885 тысяч тенге,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Министерству внутренних дел Республики Казахстан 65 106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Министерству обороны Республики Казахстан 10 030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Генеральной прокуратуре Республики Казахстан 3 114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Республиканской гвардии Республики Казахстан 635 тысяч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Установить, что выплаты военнослужащим премиальных выплат производятся по месту прохождения ими воинской службы в указанный период в порядке, определяемом Правительством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. Предусмотреть в республиканском бюджете на 2007 год объемы субвенций, передаваемых из республиканского бюджета в областные бюджеты, в сумме 192 790 980 тысяч тенге,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Акмолинской - 19 616 640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Алматинской - 22 186 299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Восточно-Казахстанской - 22 189 261 тысяча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Жамбылской - 21 326 306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Западно-Казахстанской - 11 173 159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Карагандинской - 7 677 669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Костанайской - 13 414 504 тысячи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Кызылординской - 14 811 753 тысячи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Павлодарской - 3 810 519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Северо-Казахстанской - 16 545 651 тысяча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Южно-Казахстанской - 40 039 219 тысяч тенге.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13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. Учесть, что в республиканском бюджете на 2007 год предусмотрены целевые текущие трансферты областным бюджетам, бюджетам городов Астаны и Алматы в следующих размерах: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1 644 982 тысячи тенге - на выплату стипендий студентам, обучающимся в средних профессиональных учебных заведениях на основании государственного заказа местных исполнительных органов;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253 586 тысяч тенге - на выплату компенсаций на проезд для обучающихся в средних профессиональных учебных заведениях на основании государственного заказа местных исполнительных органов;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713 722 тысячи тенге - на содержание вновь вводимых объектов здравоохранения;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7 491 011 тысяч тенге - на закуп лекарственных средств, вакцин и других иммунобиологических препаратов;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250 600 тысяч тенге - на реализацию программы по противодействию эпидемии СПИДа в Республике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3 816 000 тысяч тенге - на выплату государственных пособий на детей до 18 лет из малообеспеченных семей согласно приложению 4;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600 852 тысячи тенге - на 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122 476 тысяч тенге - на компенсацию повышения тарифов абонентской платы за телефон социально защищаемым гражданам, являющимся абонентами городских сетей телекоммуникаций;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1 122 233 тысячи тенге - на субсидирование стоимости услуг по подаче питьевой воды из особо важных групповых систем водоснабжения, являющихся безальтернативными источниками питьевого водоснабжения;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277 506 тысяч тенге - на содержание дополнительной штатной численности миграционной полиции, выделенной в 2006 году.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Учесть, что в местных бюджетах за счет средств, предусматривавшихся на выплату государственной адресной социальной помощи, должны, быть предусмотрены расходы на выплату государственных пособий на детей до 18 лет из малообеспеченных семей в сумме не менее 2 916 400 тысяч тенге, согласно приложению 4.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областным бюджетам, бюджетам городов Астаны и Алматы и порядок их использования определяются на основании решения Правительства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14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. Предусмотреть в республиканском бюджете на 2007 год средства на выплату единовременной государственной денежной компенсации работающему и неработающему населению, проживающему и проживавшему в зонах чрезвычайного, максимального и повышенного радиационного рисков с 1949 по 1990 годы, пенсионерам и получателям государственных социальных пособий, пострадавшим вследствие ядерных испытаний на Семипалатинском испытательном ядерном полигоне, в сумме 5 182 512 тысяч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Установить, что указанные средства выделяются в порядке, определяемом Правительством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15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. Учесть, что в республиканском бюджете на 2007 год предусмотрены целевые текущие трансферты областным бюджетам, бюджетам городов Астаны и Алматы на субсидии, направленные на развитие сельского хозяйства, в сумме 15 630 429 тысяч тенге,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996 253 тысячи тенге - на поддержку развития семеноводства;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2 004 648 тысяч тенге - на развитие племенного животноводства;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1815 000 тысяч тенге - на поддержку повышения урожайности и качества производимых сельскохозяйственных культур;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7 490 000 тысяч тенге - на субсидирование стоимости горюче-смазочных материалов и других товарно-материальных ценностей, необходимых для проведения весенне-полевых и уборочных работ, по определяемым Правительством Республики Казахстан приоритетным культурам до начала проведения указанных работ;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731 166 тысяч тенге - на субсидирование стоимости услуг по доставке воды сельскохозяйственным товаропроизводителям;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800002 тысячи тенге - на обеспечение закладки и выращивания многолетних насаждений плодовых культур и винограда;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1 539 656 тысяч тенге - на субсидирование повышения продуктивности и качества продукции животноводства;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253 704 тысячи тенге - на экспертизу качества казахстанского хлопка-волокна.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областным бюджетам, бюджетам городов Астаны и Алматы и порядок их использования определяются на основании решения Правительства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16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. Предусмотреть в республиканском бюджете на 2007 год целевые текущие трансферты областным бюджетам, бюджетам городов Астаны и Алматы на выплату заработной платы государственным служащим, работникам государственных учреждений, не являющимся государственными служащими, и работникам казенных предприятий, в сумме 89 469 724 тысячи тенге,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Акмолинской - 4 553 881 тысяча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Актюбинской - 4 490 992 тысячи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Алматинской - 6 215 893 тысячи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Атырауской - 3 420 551 тысяча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Восточно-Казахстанской - 7 338 533 тысячи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Жамбылской - 5 735 978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Западно-Казахстанской - 4 178 255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Карагандинской - 7 975 494 тысячи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Костанайской - 5 204 640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Кызылординской - 6 922 919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Мангистауской - 2 831 552 тысячи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Павлодарской - 4 476 595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Северо-Казахстанской - 4 363 444 тысячи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Южно-Казахстанской - 13 090 070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города Алматы - 5 566 789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города Астаны - 3 104 138 тысяч тенге.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17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. Предусмотреть в республиканском бюджете на 2007 год целевые текущие трансферты областным бюджетам, бюджетам городов Астаны и Алматы на возмещение потерь поступлений в бюджет в сумме 29 205 219 тысяч тенге в связи с введением фиксированной ставки индивидуального подоходного налога для всех физических лиц в 10 % с 1 января 2007 года и исключением из доходов при налогообложении минимальной заработной платы вместо месячного расчетного показателя.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указанной суммы областным бюджетам, бюджетам городов Астаны и Алматы определяется на основании решения Правительства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18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. Учесть, что в республиканском бюджете на 2007 год предусмотрены целевые текущие трансферты областным бюджетам, бюджетам городов Астаны и Алматы на реализацию Государственной программы развития образования Республики Казахстан на 2005-2010 годы в сумме 21 988 470 тысяч тенге,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2 457 650 тысяч тенге - на оснащение учебным оборудованием кабинетов физики, химии, биологии в государственных учреждениях среднего общего образования;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124 031 тысяча тенге - на обеспечение специальных (коррекционных) организаций образования специальными техническими и компенсаторными средствами;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9 870 715 тысяч тенге - на обеспечение содержания типовых штатов государственных учреждений общего среднего образования;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5 209 021 тысяча тенге - на содержание вновь вводимых объектов образования;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108 228 тысяч тенге - на организацию питания, проживания и подвоза детей к пунктам тестирования;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500 012 тысяч тенге - на подключение к Интернету и оплату трафика государственных учреждений среднего общего образования;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895 513 тысяч тенге - на приобретение и доставку учебников и учебно-методических комплексов для обновления библиотечных фондов государственных учреждений среднего общего образования;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1 958 760 тысяч тенге - на создание лингафонных и мультимедийных кабинетов в государственных учреждениях среднего общего образования;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286 100 тысяч тенге - на укрепление материально-технической базы государственных учреждений начального профессионального образования;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503 440 тысяч тенге - на переподготовку и повышение квалификации педагогических работников в областных (городских) институтах повышения квалификации педагогических кадров;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75 000 тысяч тенге - на укрепление материально-технической базы областных (городских) институтов повышения квалификации педагогических кадров.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и порядок использования указанных целевых текущих трансфертов определяются Правительством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19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. Учесть, что в республиканском бюджете на 2007 год предусмотрены целевые текущие трансферты областным бюджетам, бюджетам городов Астаны и Алматы на реализацию Государственной программы реформирования и развития здравоохранения Республики Казахстан на 2005-2010 годы в сумме 31 675 031 тысяча тенге,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114 369 тысяч тенге - на возмещение расходов по увеличению стоимости обучения и дополнительного приема в организациях среднего профессионального образования в рамках государственного заказа;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247 114 тысяч тенге - на повышение квалификации и переподготовку медицинских кадров, а также менеджеров в области здравоохранения;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1 037 904 тысячи тенге - на обеспечение лекарственными средствами детей и подростков, находящихся на диспансерном учете при амбулаторном лечении хронических заболеваний;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1 580 657 тысяч тенге - на обеспечение лекарственными средствами на льготных условиях отдельных категорий граждан на амбулаторном уровне лечения;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1 805 710 тысяч тенге - на укрепление материально-технической базы областных центров санитарно-эпидемиологической экспертизы;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5 166 079 тысяч тенге - на укомплектование медицинских организаций первичной медико-санитарной помощи медицинскими кадрами в соответствии со штатными нормативами и развитие системы врачей общей практики;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41 447 тысяч тенге - на обеспечение деятельности создаваемых информационно-аналитических центров;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11 489 тысяч тенге - на закуп тест-систем для проведения дозорного эпидемиологического надзора;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596 614 тысяч тенге - на лекарственное обеспечение детей до 5-летнего возраста на амбулаторном уровне лечения;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665 733 тысячи тенге - на обеспечение беременных железо- и йодосодержащими препаратами;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3 888 528 тысяч тенге - на осуществление профилактических медицинских осмотров отдельных категорий граждан;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16 519 387 тысяч тенге - на материально-техническое оснащение медицинских организаций здравоохранения на местном уровне.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и порядок использования указанных целевых текущих трансфертов определяются Правительством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20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. Предусмотреть в республиканском бюджете на 2007 год целевые текущие трансферты областным бюджетам, бюджетам городов Астаны и Алматы в сумме 625 354 тысячи тенге с учетом передачи в ведение местных исполнительных органов в соответствии с Законом Республики Казахстан от 10 января 2006 года "О внесении изменений и дополнений в некоторые законодательные акты Республики Казахстан по вопросам разграничения полномочий между уровнями государственного управления" отдельных функций и полномочий в области государственного регулирования вопросов архитектурной и градостроительной деятельности, сельского хозяйства и управления земельными ресурсами,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Министерства сельского хозяйства Республики Казахстан в сумме 162 415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Министерства индустрии и торговли Республики Казахстан в сумме 89 911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Агентства по управлению земельными ресурсами Республики Казахстан в сумме 373 028 тысяч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областным бюджетам, бюджетам городов Астаны и Алматы определяется на основании решения Правительства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. Предусмотреть в республиканском бюджете на 2007 год на развитие и укрепление социальной инфраструктуры села в рамках реализации Государственной программы развития сельских территорий Республики Казахстан на 2004-2010 годы затраты в сумме 18 846 566 тысяч тенге,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мобильной и телемедицины в здравоохранении аульной (сельской) местности - 528 356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строительства и реконструкцию объектов питьевого водоснабжения аульных (сельских) населенных пунктов - 5 200 000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строительства и реконструкцию объектов образования аульной (сельской) местности - 7 118 210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строительства и реконструкцию объектов здравоохранения аульной (сельской) местности - 6 000 000 тысяч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Перечень объектов образования, здравоохранения и питьевого водоснабжения аульной (сельской) местности, подлежащих строительству и реконструкции в 2007 году за счет средств указанных целевых трансфертов на развитие, определяется Правительством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. Предусмотреть в республиканском бюджете на 2007 год целевые трансферты на развитие областным бюджетам, бюджету города Алматы в сумме 7 150 000 тысяч тенге на строительство особо важных объектов образования и здравоохранения в городах.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Перечень особо важных объектов образования и здравоохранения в городах, подлежащих строительству и реконструкции за счет средств республиканского бюджета в 2007 году, определяется Правительством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23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. Предусмотреть в составе расходов Министерства сельского хозяйства Республики Казахстан на государственную поддержку развития агропромышленного комплекса 1 569 080 тысяч тенге, в том числе на финансирование в порядке, определяемом решениями Правительства Республики Казахстан, мероприятий, связанных с: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возмещением ставки вознаграждения (интереса) по финансовому лизингу сельскохозяйственной техники - 158 194 тысячи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возмещением ставки вознаграждения (интереса) по финансовому лизингу оборудования для предприятий по переработке сельскохозяйственной продукции - 10 886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поддержкой страхования в растениеводстве - 300 000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субсидированием ставки вознаграждения (интереса) по кредитам, выдаваемым банками второго уровня предприятиям по переработке сельскохозяйственной продукции на пополнение их оборотных средств - 1 000 000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субсидированием развития систем управления производством сельскохозяйственной продукции - 100 000 тысяч тенге.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24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. Утвердить резерв Правительства Республики Казахстан на 2007 год в сумме 19 437 035 тысяч тенге.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25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. Предусмотреть в республиканском бюджете на 2007 год на реализацию Государственной программы развития жилищного строительства в Республике Казахстан на 2005-2007 годы целевые трансферты на развитие областным бюджетам, бюджетам городов Астаны и Алматы на развитие и обустройство инженерно-коммуникационной инфраструктуры в сумме 30 000 000 тысяч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и порядок использования указанных целевых трансфертов на развитие определяются Правительством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26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. Предусмотреть в республиканском бюджете на 2007 год 22 000 000 тысяч тенге на кредитование областных бюджетов, бюджетов городов Астаны и Алматы на строительство жилья по нулевой ставке вознаграждения (интереса) в рамках реализации Государственной программы развития жилищного строительства в Республике Казахстан на 2005-2007 годы в порядке, определяемом Правительством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27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. Предусмотреть в республиканском бюджете на 2007 год средства в сумме 346 700 тысяч тенге на выплату премий по вкладам в жилищные строительные сбережения.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28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. Предусмотреть в республиканском бюджете на 2007 год 42 884 тысячи тенге на выплату курсовой разницы по платежам 2006 года заемщиков Льготных жилищных кредитов, полученных через закрытое акционерное общество "Жилстройбанк".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29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. Учесть, что в составе затрат Министерства по чрезвычайным ситуациям Республики, Казахстан на формирование и хранение государственного материального резерва предусмотрены средства в сумме 1 858 872 тысячи тенге на освежение материальных ценностей государственного материального резерва с отражением суммы от реализации материальных ценностей, выпущенных в порядке освежения, в доходах республиканского бюджета.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30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. Предусмотреть в республиканском бюджете на 2007 год средства в сумме: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72 000 тысяч тенге - на экспертизу предложений по объектам, возможным к передаче в концессию;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900 000 тысяч тенге - на оценку и экспертизу концессионных проектов.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и порядок использования указанных сумм определяются на основании решения Правительства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31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. Установить, что с 1 января 2007 года прекращаются требования Правительства Республики Казахстан к юридическим лицам, ликвидированным по состоянию на 1 января 2007 года в соответствии с законодательством Республики Казахстан, по кредитам и средствам, выделенным на исполнение обязательств по государственным гарантиям и перечню юридических лиц и объемам задолженности, определяемым Правительством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32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. Предусмотреть в республиканском бюджете на 2007 год 3 551 406 тысяч тенге для погашения и обслуживания гарантированных государством займов.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33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. Установить лимит предоставления государственных гарантий Республики Казахстан в 2007 году в размере 11 700 000 тысяч тенге.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34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. Установить лимит правительственного долга на 31 декабря 2007 года в размере 770 000 000 тысяч тенге.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35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. Установить лимит предоставления поручительств Республики Казахстан в 2007 году в размере 35 100 000 тысяч тенге.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36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. Утвердить перечень бюджетных программ развития республиканского бюджета на 2007 год с разделением на бюджетные программы, направленные на реализацию бюджетных инвестиционных проектов (программ) и формирование или увеличение уставного капитала юридических лиц, согласно приложению 5.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37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. Утвердить перечень республиканских бюджетных программ, не подлежащих секвестру в процессе исполнения республиканского бюджета на 2007 год, согласно приложению 6.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Установить, что в процессе исполнения местных бюджетов на 2007 год не подлежат секвестру местные бюджетные программы согласно приложению 7.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38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. Настоящий Закон вводится в действие с 1 января 2007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ПРИЛОЖЕНИЕ 1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Закону Республики Казахстан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республиканском бюджете на 2007 год"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августа 2006 года N 825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Республиканский бюджет на 2007 год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Категория       !                               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Класс         !            Наименование             !   Сумма,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Подкласс   !                                     ! тыс.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       !                  2                  !    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I. Доходы                               1929214548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                Налоговые поступления                   1426749660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01             Подоходный налог                         596832500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           Корпоративный подоходный налог           596832500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05             Внутренние налоги на товары, работы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 услуги                                 689230416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           Налог на добавленную стоимость           654028910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           Акцизы                                    13428395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           Поступления за использование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природных и других ресурсов              20853604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4           Сборы за ведение предпринимательской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 профессиональной деятельности             919507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06             Налоги на международную торговлю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внешние операции                          133392428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           Таможенные платежи                        121755878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           Прочие налоги на международную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торговлю и операции                       11636550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07             Прочие налоги                                40952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           Прочие налоги                                40952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08             Обязательные платежи, взимаемые за         7253364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совершение юридически значимых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действий и (или) выдачу документов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уполномоченными на то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государственными органами или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должностными лицами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           Государственная пошлина                    7253364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                Неналоговые поступления                   40832315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01            Доходы от государственной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собственности                             31151412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           Поступления части чистого дохода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государственных предприятий                1207617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           Дивиденды на государственные пакеты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акций, находящиеся в государственной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собственности                              528146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           Доходы на доли участия в юридических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лицах, находящиеся в государственной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собственности                                 10653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5           Доходы от аренды имущества,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находящегося в государственной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собственности                             18008297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           Вознаграждения (интересы) за размещение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бюджетных средств на банковских счетах      882012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7           Вознаграждения (интересы) по кредитам,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выданным из государственного бюджета       1470793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9           Прочие доходы от государственной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собственности                              4043894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02             Поступления от реализации товаров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(работ, услуг) государственными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учреждениями, финансируемыми из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государственного бюджета                   1600395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           Поступления от реализации товаров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(работ, услуг) государственными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учреждениями, финансируемыми из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государственного бюджета                   1600395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03             Поступления денег от проведения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государственных закупок, организуемых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государственными учреждениями,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финансируемыми из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бюджета                                     80540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           Поступления денег от проведения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государственных закупок, организуемых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государственными учреждениями,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финансируемыми из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бюджета                                     80540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04             Штрафы, пеня, санкции, взыскания,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налагаемые государственными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учреждениями, финансируемыми из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государственного бюджета, а также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содержащимися и финансируемыми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из бюджета (сметы расходов)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Национального Банка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Казахстан                                   784134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           Штрафы, пеня, санкции, взыскания,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налагаемые государственными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учреждениями, финансируемыми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из государственного бюджета,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 также содержащимися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финансируемыми из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(сметы расходов) Национального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Банка Республики Казахстан                  784134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05             Гранты                                     1311671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           Финансовая помощь                          1311671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06             Прочие неналоговые поступления             5904163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           Прочие неналоговые поступления             5904163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                Поступления от продажи основного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капитала                                   8418025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01             Продажа государственного имущества,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закрепленного за государственными           350771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учреждениями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           Продажа государственного имущества,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закрепленного за государственными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учреждениями                                350771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02             Продажа товаров из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материального резерва                      8067254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           Продажа товаров из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материального резерва                      8067254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                Поступления трансфертов                  453214548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01             Трансферты из нижестоящих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государственного управления              151498867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           Трансферты из областных бюджетов,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бюджетов городов Астаны и Алматы         151498867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04             Трансферты из Национального фонда         301715681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           Целевые капитальные трансферты            301615681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Функциональная  !                         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группа      !                         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Администратор !            Наименование             !   Сумма,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Программа  !                                     ! тыс.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       !                  2                  !    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II. Затраты                            1934479643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01              Государственные услуги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общего характера                         122435657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101         Администрация Президента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Казахстан                                 1725004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      Обеспечение деятельности Главы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государства                               1519426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002      Прогнозно-аналитическое обеспечение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стратегических аспектов внутренней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 внешней политики государства              95856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003      Обеспечение сохранности архивного фонда,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печатных изданий и их специальное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использование                               109722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102         Хозяйственное управление Парламента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                      4400518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      Обеспечение деятельности Парламента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                      4100518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002      Создание автоматизированной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мониторинга законопроектов                  300000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104         Канцелярия Премьер-Министра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                      5892297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      Обеспечение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Премьер-Министра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Казахстан   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1124148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006      Содержание административного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здания "Дом министерств"                  4000000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007      Обеспечение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автотранспортом                           600000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112         Создание электронного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правительства                             168149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106         Национальный центр по правам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человека                                  4140045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      Обеспечение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Уполномоченного по правам человека        4140045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201         Министерство внутренних дел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                         7330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002      Обеспечение политических интересов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страны в области общественного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порядка                                      7330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204         Министерство иностранных дел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                     20639902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      Обеспечение внешнеполитической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деятельности                             13121102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002      Участие в международных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организациях и других международных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органах                                   1335349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003      Делимитация и демаркация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государственной границы                    184953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005      Заграничные командировки                   812059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008      Обеспечение специальной,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инженерно-технической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физической защиты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дипломатических представительств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за рубежом                                 39455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009      Приобретение и строительство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объектов недвижимости за рубежом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для размещения дипломатических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представительств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Казахстан                                 5135284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010      Оказание финансовой помощи гражданам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Казахстан, незаконно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ввезенным в иностранные государства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ставшим жертвами торговли, а также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пострадавшим за рубежом от других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преступлений и оказавшимся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форс-мажорных обстоятельствах               11700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217         Министерство финансов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Казахстан                                39183634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      Обеспечение исполнения и контроля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за исполнением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бюджета                                  30886400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002      Осуществление аудита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инвестиционных проектов                     13500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003      Проведение процедур ликвидации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банкротства                                112352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007      Создание и развитие информационных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систем органов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финансов Республики Казахстан              1814293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016      Приватизация, управление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государственным имуществом,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постприватизационная деятельность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 регулирование споров, связанных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 этим и кредитованием, учет,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хранение имущества, полученного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или взысканного в счет исполнения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обязательств по кредитам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государственным гарантиям                  629400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017      Содержание и страхование здания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"Дом Министерств"                          508179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019      Выплата курсовой разницы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льготным жилищным кредитам                  42884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024      Выплата премий по вкладам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жилищные строительные сбережения           346700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026      Строительство объектов таможенного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контроля и таможенной инфраструктуры      1530818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104      Борьба с наркоманией и наркобизнесом        45883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112      Создание "электронного правительства"     3253225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220         Министерство экономики и бюджетного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планирования Республики Казахстан         4467987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      Обеспечение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уполномоченного органа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стратегического, среднесрочного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экономического и бюджетного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планирования                               898443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002      Разработка системы повышения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производительности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аппарата в сфере экономического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 бюджетного планирования                  350000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003      Модернизация информационных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в сфере государственного планирования     450000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005      Мобилизационная подготовка                  21476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006      Оценка и экспертиза концессионных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проектов                                   972000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010      Взаимодействие с международными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рейтинговыми агентствами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вопросам пересмотра суверенного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кредитного рейтинга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Казахстан                                   22043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011      Исследования в сфере экономической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 национальной безопасности               1704025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112      Создание "электронного правительства"       50000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225         Министерство образования и науки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                      11541880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002      Фундаментальные и прикладные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научные исследования                      10955153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005      Строительство и реконструкция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научных объектов                            50000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007      Государственные премии и стипендии          86727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406         Счетный комитет по контролю 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исполнением республиканского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бюджета                                    324573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      Обеспечение контроля за исполнением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республиканского бюджета                   320572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002      Развитие информационной базы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данных Счетного комитета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контролю за исполнением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республиканского бюджета                   4001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600         Агентство Республики Казахстан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регулированию деятельности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регионального финансового центра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города Алматы                             443449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      Обеспечение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уполномоченного органа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регулированию деятельности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регионального финансового центра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города Алматы                             443449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603         Агентство Республики Казахстан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информатизации и связи                    6156638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      Обеспечение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уполномоченного органа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информатизации и связи                     568452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003      Прикладные научные исследования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области информатизации и связи              32500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010      Обеспечение функционирования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межведомственных информационных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систем                                    2392813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112      Создание "электронного правительства"     3162873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606         Агентство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по статистике                             4999317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      Обеспечение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уполномоченного органа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статистики                                3765111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002      Обработка и распространение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статистической информации                  943999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003      Создание информационных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органов государственной статистики         260300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004      Прикладные научные исследования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области государственной статистики          15907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116      Развитие человеческого капитала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в рамках электронного правительства         14000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608         Агентство Республики Казахстан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делам государственной службы               729533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      Обеспечение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уполномоченного органа в сфере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государственной службы                     418283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002      Функционирование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информатизации и тестирования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кадров государственной службы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                                  74089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003      Прикладные научные исследования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в области государственного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 государственной службы                     6000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006      Повышение квалификации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служащих за рубежом                        231161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637         Конституционный Совет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Казахстан                                  171399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      Обеспечение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Конституционного Совета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Казахстан                                  171399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690         Центральная избирательная комиссия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                       4447720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      Организация проведения выборов             4447720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694         Управление делами Президента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                      17263031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      Обеспечение деятельности Главы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государства, Премьер-Министра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других должностных лиц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государственных органов                   16962489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009      Обновление парка автомашин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государственных органов                    300542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02              Оборона                                  162692466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202         Министерство по чрезвычайным ситуациям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                     24479450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      Обеспечение деятельности уполномоченного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органа в области предупреждения,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ликвидации чрезвычайных ситуаций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управления системой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материального резерва                     5280978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002      Организация ликвидации чрезвычайных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ситуаций природного и техногенного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характера                                17498558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003      Строительство и реконструкция объектов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защиты от чрезвычайных ситуаций           1582868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004      Анализ и проведение испытаний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в области пожарной безопасности             10399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007      Подготовка специалистов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органов и учреждений к действиям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условиях чрезвычайной ситуации              11145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009      Прикладные научные исследования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в области чрезвычайных ситуаций            905502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208         Министерство обороны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Казахстан                                135859159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      Содержание личного состава,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вооружения, военной и иной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техники, оборудования, животных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инфраструктуры Вооруженных Сил           59366281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002      Обеспечение основных видов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деятельности Вооруженных Сил             11888187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003      Создание информационных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Вооруженных Сил                            804576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004      Развитие инфраструктуры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Вооруженных Сил                           4683087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006      Модернизация и приобретение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вооружения, военной и иной техники,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систем связи                              53571738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007      Поставка и ремонт вооружения и военной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техники в соответствии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межгосударственными договорами об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аренде полигонов                          2843100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016      Материально-техническое обеспечение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Вооруженных Сил                           2590329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116      Развитие человеческого капитала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в рамках электронного правительства       111861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678         Республиканская гвардия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Казахстан                                 2353857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      Участие в обеспечении безопасности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охраняемых лиц и выполнении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церемониальных ритуалов                   1707422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002      Строительство объектов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Республиканской гвардии                    546435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005      Обеспечение жильем военнослужащих          100000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03              Общественный порядок, безопасность,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правовая, судебная, уголовно-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исполнительная деятельность             187441378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104         Канцелярия Премьер-Министра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                       677826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002      Организация и обеспечение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информационной безопасности в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государственных органах                    281312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003      Обеспечение фельдъегерской связью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государственных учреждений                 396514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201         Министерство внутренних дел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                     52280104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      Охрана общественного порядка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обеспечение общественной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безопасности на республиканском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уровне                                   44020291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003      Обеспечение защиты прав и свобод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лиц, участвующих в уголовном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процессе                                   242315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004      Специальные и воинские перевозки           150696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005      Целевые текущие трансферты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бюджетам, бюджетам городов 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 Алматы на содержание дополнительной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штатной численности миграционной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полиции, выделенной в 2006 году            277506           007      Строительство, реконструкция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объектов общественного порядка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безопасности                               413262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008      Модернизация и развитие спутниковой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сети передачи данных и телефонии          103188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009      Государственный проект 3                  20046102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016      Изготовление водительских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удостоверений, документов, номерных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знаков для государственной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регистрации транспортных средств          3570756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017      Повышение боеготовности воинских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частей внутренних войск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Министерства внутренних дел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                       579560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018      Обеспечение миграционными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карточками иностранных лиц,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прибывающих в Республику Казахстан          6000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104      Борьба с наркоманией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наркобизнесом                              184036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110      Борьба с терроризмом и иными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проявлениями экстремизма и сепаратизма     686392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221         Министерство юстиции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Казахстан                                40874505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      Правовое обеспечение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государства                               7629503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002      Проведение судебных экспертиз             1430316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003      Содержание осужденных                    13738533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004      Строительство и реконструкция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объектов уголовно-исполнительной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системы                                   2617400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005      Оказание юридической помощи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адвокатами в суде                          130000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006      Правовая пропаганда                         76506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009      Создание информационной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Государственная база данных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"Документирование и регистрация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населения"                                 497244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010      Обеспечение деятельности центров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обслуживания населения по принципу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"одного окна"                             10382288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011      Противодействие эпидемии СПИДа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исправительных учреждениях                   3255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012      Cодержание следственно-арестованных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лиц                                       3318971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013      Противодействие эпидемии СПИДа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в следственных изоляторах                    1070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014      Создание научно-исследовательского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аналитического центра по вопросам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религии                                    68136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015      Изготовление паспортов и удостоверений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личности граждан Республики Казахстан      866913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019      Борьба с коррупцией                        92018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104      Борьба с наркоманией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наркобизнесом                                2552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116      Развитие человеческого капитала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в рамках электронного правительства       19800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410         Комитет национальной безопасности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                     59295241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      Обеспечение национальной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безопасности                             52962830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002      Программа развития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национальной безопасности                 6332411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501         Верховный Суд Республики Казахстан       16048056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      Обеспечение деятельности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судебной системы                         13817730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002      Создание единой автоматизированной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информационно-аналитической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органов судебной системы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Казахстан                                  350000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003      Обеспечение защиты прав и свобод лиц,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участвующих в судебном процессе            24003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004      Обеспечение жильем судей                   368152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005      Оценка, хранение и реализация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имущества, поступившего в республиканскую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собственность по отдельным основаниям       88171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006      Развитие объектов органов судебной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системы                                   1400000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502         Генеральная прокуратура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Казахстан                                 9714205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      Осуществление высшего надзора 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точным и единообразным применением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законов и подзаконных актов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Республике Казахстан                      9085612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002      Межгосударственное информационное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взаимодействие по ведению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криминального и оперативного учетов          2188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003      Создание информационной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Комитета по правовой статистике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специальным учетам Генеральной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прокуратуры Республики Казахстан           626405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618         Агентство Республики Казахстан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борьбе с экономической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 коррупционной преступностью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(финансовая полиция)                      6236829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      Обеспечение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уполномоченного органа по борьбе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экономической и коррупционной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преступностью                             5768318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002      Обеспечение защиты прав и свобод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лиц, участвующих в уголовном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процессе                                   150261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003      Создание единой автоматизированной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телекоммуникационной системы              314000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104      Борьба с наркоманией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наркобизнесом                                4250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678         Республиканская гвардия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Казахстан                                   6950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110      Борьба с терроризмом и иными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проявлениями экстремизма и сепаратизма      6950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680         Служба охраны Президента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Казахстан       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2307662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      Обеспечение безопасности глав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 и отдельных должностных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лиц                                       2187708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002      Создание единой информационной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системы службы охраны Президента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                    119954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04              Образование                             124754010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201         Министерство внутренних дел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                      3220795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010      Подготовка специалистов со средним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профессиональным образованием              633601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011      Повышение квалификации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переподготовка кадров                      121263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012      Подготовка специалистов с высшим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профессиональным образованием             2070739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013      Строительство и реконструкция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объектов образования                       395192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202         Министерство по чрезвычайным ситуациям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                       330421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006      Подготовка специалистов с высшим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профессиональным образованием              330421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205         Министерство туризма и спорта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                      2112789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002      Строительство и реконструкция объектов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образования по спорту                      922657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003      Обучение и воспитание одаренных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в спорте детей                             1050937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004      Подготовка специалистов со средним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профессиональным образованием              139195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206         Министерство культуры и информации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                        109368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020      Повышение квалификации и переподготовка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кадров государственных организаций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культуры                                    109368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208         Министерство обороны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Казахстан                                 5086412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005      Общеобразовательное обучение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специализированных организациях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образования                       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228474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010      Подготовка специалистов со средним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профессиональным образованием              447535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011      Подготовка специалистов с высшим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послевузовским профессиональным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образованием                              4410403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212         Министерство сельского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                        250000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007      Строительство учебного корпуса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технического факультета Казахского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государственного агротехнического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университета им. С. Сейфуллина              250000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213         Министерство труда и социальной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защиты населения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Казахстан                                    3309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022      Повышение квалификации и переподготовка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кадров государственных организаций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социальной защиты населения                  3309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220         Министерство экономики и бюджетного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планирования Республики Казахстан          123772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042      Повышение квалификации руководящих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работников и менеджеров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в сфере экономики                          123772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221         Министерство юстиции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Казахстан                                  620741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007      Подготовка специалистов со средним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профессиональным образованием              188300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016      Подготовка специалистов с высшим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профессиональным образованием              380997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017      Повышение квалификации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переподготовка кадров                       50444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225         Министерство образования и науки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                     104177045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      Обеспечение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уполномоченного органа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образования и науки                        1336025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008      Разработка и апробация учебников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учебно-методических комплексов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организаций образования, издание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доставка учебной литературы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республиканских организаций,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предоставляющих услуги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образования, и казахской диаспоры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за рубежом                                191463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009      Обучение и воспитание одаренных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детей                                     1485895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010      Проведение республиканских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школьных олимпиад, конкурсов,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межшкольных мероприятий республиканского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значения                                   370801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011      Строительство и реконструкция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объектов образования и науки              8249037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012      Целевые трансферты на развитие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областным бюджетам, бюджетам городов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Астаны и Алматы на строительство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реконструкцию объектов образования       14590507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013      Подготовка специалистов со средним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профессиональным образованием              842150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014      Прикладные научные исследования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в области образования                      139239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015      Целевые текущие трансферты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бюджетам, бюджетам городов Астаны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Алматы на оснащение учебным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оборудованием кабинетов физики, химии,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биологии в государственных учреждениях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среднего общего образования               2457650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016      Целевые текущие трансферты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бюджетам, бюджетам городов Астаны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Алматы на выплату стипендий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студентам, обучающимся в средних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профессиональных учебных заведениях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на основании государственного заказа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местных исполнительных органов            1433979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017      Обеспечение непрерывного обучения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в области культуры и искусства            1684939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020      Подготовка специалистов с высшим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послевузовским профессиональным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образованием                             46427566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021      Информатизация системы образования       4000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023      Повышение квалификации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переподготовка кадров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государственных организаций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образования                                157994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025      Методологическое обеспечение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системы образования и анализ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качества образовательных услуг             626614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027      Национальная система тестирования          644027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028      Целевые текущие трансферты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бюджетам, бюджетам городов 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 Алматы на обеспечение содержания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типовых штатов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учреждений общего среднего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образования                               9870715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029      Целевые текущие трансферты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бюджетам, бюджетам городов 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 Алматы на содержание вновь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вводимых объектов образования             5209021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030      Целевые текущие трансферты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бюджетам, бюджетам городов Астаны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Алматы на выплату компенсаций на проезд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для обучающихся в средних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профессиональных учебных заведениях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основании государственного заказа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местных исполнительных органов             219548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033      Целевые текущие трансферты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бюджетам на организацию питания,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проживания и подвоза детей 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пунктам тестирования                       108228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034      Целевые текущие трансферты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бюджетам, бюджетам городов 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 Алматы на подключение к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Интернету и оплату трафика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государственных учреждений среднего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общего образования                         500012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035      Целевые текущие трансферты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бюджетам, бюджетам городов Астаны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Алматы на приобретение и доставку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учебников и учебно-методических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комплексов для обновления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библиотечных фондов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учреждений среднего общего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образования                                895513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036      Целевые текущие трансферты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бюджетам, бюджетам городов 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 Алматы на создание лингафонных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мультимедийных кабинетов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государственных учреждениях среднего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общего образования                        1958760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037      Целевые текущие трансферты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бюджетам, бюджетам городов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Астаны и Алматы на укрепление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материально-технической базы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государственных учреждений начального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профессионального образования              286100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038      Целевые текущие трансферты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бюджетам, бюджетам городов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Астаны и Алматы на переподготовку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 повышение квалификации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педагогических работников в областных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(городских) институтах повышения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квалификации педагогических кадров         503440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039      Целевые текущие трансферты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бюджетам, бюджетам городов 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 Алматы на укрепление материально-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технической базы областных (городских)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институтов повышения квалификации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педагогических кадров                       75000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045      Целевые трансферты на развитие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областным бюджетам, бюджетам городов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Астаны и Алматы на развитие человеческого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капитала в рамках электронного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правительства                              1784242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049      Подготовка и переподготовка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специалистов технического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обслуживающего труда                        37415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050      Оплата услуг поверенным агентам             66670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051      Целевые текущие трансферты бюджету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города Алматы на функционирование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в 2007 году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учреждения образования "Казахская средняя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специализированная музыкальная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школа-интернат для одаренных детей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им. А. Жубанова"                            163366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052      Целевые текущие трансферты областному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бюджету Костанайской области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укрепление материально-технической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базы межрегионального центра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подготовке и переподготовке кадров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технического и обслуживающего персонала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транспортно-коммуникационной отрасли        14449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054      Инвентаризация и переоценка объектов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 имущества комплекса "Байконур",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являющихся собственностью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                       1220000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104      Борьба с наркоманией и наркобизнесом         5809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116      Развитие человеческого капитала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в рамках электронного правительства         616871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226         Министерство 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                       7644504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002      Подготовка специалистов со средним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профессиональным образованием              230395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003      Подготовка специалистов с высшим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послевузовским профессиональным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образованием                              6136948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013      Целевые текущие трансферты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бюджетам, бюджетам городов Астаны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Алматы на выплату стипендий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студентам, обучающимся в средних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профессиональных учебных заведениях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основании государственного заказа местных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исполнительных органов                     211003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014      Повышение квалификации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переподготовка кадров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государственных организаций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здравоохранения                            670637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021      Целевые текущие трансферты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бюджетам, бюджетам городов Астаны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Алматы на выплату компенсаций на проезд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для обучающихся в средних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профессиональных учебных заведениях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основании государственного заказа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местных исполнительных органов              34038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039      Целевые текущие трансферты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бюджетам, бюджетам городов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Астаны и Алматы на возмещение расходов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по увеличению стоимости обучения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дополнительного приема в организациях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среднего профессионального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в рамках государственного заказа            114369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040      Целевые текущие трансферты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бюджетам, бюджетам городов 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 Алматы на повышение квалификации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 переподготовку медицинских кадров,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 также менеджеров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здравоохранения                            247114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233         Министерство индустрии и торговли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                       10120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023      Повышение квалификации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переподготовка кадров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технического регулирования                 10120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608         Агентство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по делам государственной службы            730836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004      Подготовка, переподготовка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повышение квалификации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государственных служащих                   730836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618         Агентство Республики Казахстан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борьбе с экономической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 коррупционной преступностью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(финансовая полиция)                       321843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004      Подготовка специалистов с высшим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профессиональным образованием              321843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678         Республиканская гвардия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                         4120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004      Подготовка специалистов с высшим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профессиональным образованием                4120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694         Управление делами Президента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                         7935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011      Переподготовка и специализация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врачей за рубежом                            7935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05              Здравоохранение                          91152083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201         Министерство внутренних дел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                       1342461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014      Лечение военнослужащих, сотрудников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правоохранительных органов и членов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их семей                                   1342461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208         Министерство обороны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Казахстан                                 1611741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012      Лечение военнослужащих и членов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их семей                                  1611741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225         Министерство образования и науки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                       263377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019      Реабилитация детей                         263377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226         Министерство 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                     85927143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      Обеспечение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уполномоченного органа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здравоохранения                           1765006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005      Целевые трансферты на развитие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областным бюджетам, бюджету города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Астаны на строительство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реконструкцию объектов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здравоохранения                          11707181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006      Санитарно-эпидемиологическое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благополучие населения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республиканском уровне                    2222376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007      Производство крови, ее компонентов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 препаратов для республиканских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организаций здравоохранения                525806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008      Хранение специального медицинского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резерва                                     15428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009      Прикладные научные исследования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области здравоохранения                   1731451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010      Оказание высокоспециализированной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медицинской помощи                        9312707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011      Оказание специализированной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санаторно-оздоровительной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медицинской помощи больным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туберкулезом                               953503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012      Охрана материнства и детства              5246446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016      Строительство и реконструкция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объектов здравоохранения                 10017877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017      Судебно-медицинская экспертиза            1356578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018      Хранение ценностей исторического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наследия в области здравоохранения           8609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019      Создание информационных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здравоохранения                            647928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022      Целевые текущие трансферты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областным бюджетам, бюджетам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городов Астаны и Алматы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обеспечение лекарственными средствами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детей и подростков, находящихся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диспансерном учете, при амбулаторном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лечении хронических заболеваний           1037904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023      Развитие мобильной и телемедицины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в здравоохранении аульной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(сельской) местности                       528356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024      Целевые текущие трансферты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областным бюджетам, бюджетам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городов Астаны и Алматы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обеспечение лекарственными средствами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на льготных условиях отдельных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категорий граждан на амбулаторном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уровне лечения                            1580657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027      Целевые текущие трансферты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бюджетам, бюджетам городов 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 Алматы на содержание вновь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вводимых объектов здравоохранения          713722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028      Целевые текущие трансферты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бюджетам, бюджетам городов 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 Алматы на закуп лекарственных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средств, вакцин и других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иммунобиологических препаратов            7491011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029      Целевые текущие трансферты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областным бюджетам, бюджетам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городов Астаны и Алматы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укрепление материально-технической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базы областных центров санитарно-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эпидемиологической экспертизы             1805710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030      Целевые текущие трансферты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областным бюджетам, бюджетам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городов Астаны и Алматы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укомплектование медицинских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организаций первичной медико-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санитарной помощи медицинскими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кадрами в соответствии со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штатными нормативами и развитие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системы врачей общей практики             5166079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031      Целевые текущие трансферты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областным бюджетам, бюджетам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городов Астаны и Алматы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обеспечение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создаваемых информационно-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аналитических центров                      41447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033      Целевые текущие трансферты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областным бюджетам, бюджетам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городов Астаны и Алматы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закуп тест-систем для проведения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дозорного эпидемиологического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надзора                                     11489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035      Целевые текущие трансферты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бюджетам, бюджетам городов 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 Алматы на лекарственное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обеспечение детей до 5-ти летнего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возраста на амбулаторном уровне лечения    596614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036      Целевые текущие трансферты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бюджетам, бюджетам городов 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 Алматы на обеспечение беременных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железо- и йодосодержащими препаратами      665733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037      Целевые текущие трансферты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бюджетам, бюджетам городов 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 Алматы на осуществление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профилактических медицинских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осмотров отдельных категорий граждан      3888528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038      Целевые текущие трансферты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бюджетам, бюджетам городов 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 Алматы на материально-техническое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оснащение медицинских организаций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здравоохранения на местном уровне        16519387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045      Целевые текущие трансферты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бюджетам, бюджетам городов 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 Алматы на реализацию программы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продиводействию эпидемии СПИДа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Республике Казахстан                      250600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104      Борьба с наркоманией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наркобизнесом                             7740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116      Развитие человеческого капитала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в рамках электронного правительства       111270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678         Республиканская гвардия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Казахстан                                   59603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003      Лечение военнослужащих и членов 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семей                                       59603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694         Управление делами Президента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                      1947758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002      Приобретение оборудования и проведение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текущего ремонта санатория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"Казахстан" в городе Ессентуки              100000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003      Санитарно-эпидемиологическое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благополучие населения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республиканском уровне                      40596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004      Оказание медицинской помощи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отдельным категориям граждан              1770386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005      Техническое и информационное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обеспечение медицинских организаций         36776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06              Социальная помощь и социальное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обеспечение                             464778581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213         Министерство труда и социальной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защиты населения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Казахстан                               464532074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      Обеспечение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уполномоченного органа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труда, занятости, социальной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защиты и миграции населения               1987399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002      Пенсионная программа                    296751678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003      Государственные социальные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пособия                                  72106655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004      Специальные государственные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пособия                                  41507918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005      Пособие на погребение                     1837082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006      Государственные специальные пособия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лицам, работавшим на подземных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открытых горных работах, на работах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 особо вредными и особо тяжелыми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условиями труда                           2972432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007      Государственные пособия семьям,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имеющим детей                            15648660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008      Единовременные государственные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денежные компенсации пострадавшим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вследствие ядерных испытаний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Семипалатинском испытательном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ядерном полигоне                           5182512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009      Целевые текущие трансферты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бюджетам, бюджетам городов 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 Алматы для выплаты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пособий на детей до 18 лет из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малообеспеченных семей                    3816000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010      Единовременная денежная компенсация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реабилитированным гражданам-жертвам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массовых политических репрессий            150277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011      Единовременные выплаты родителям,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усыновителям, опекунам погибших,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умерших военнослужащих                       530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012      Прикладные научные исследования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в области охраны труда                      61325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013      Обеспечение выплаты пенсий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пособий                                   8210718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014      Информационно-аналитическое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обеспечение по базе занятости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бедности                                    64757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015      Развитие информационной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Государственного центра по выплате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пенсий                                     750000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016      Возмещение за вред, причиненный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жизни и здоровью, возложенное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судом на государство, в случае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прекращения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юридического лица                          267424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019      Целевые трансферты на развитие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областным бюджетам, бюджетам городов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Астаны и Алматы на строительство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реконструкцию объектов социального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обеспечения                               507000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023      Методологическое обеспечение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оказания инвалидам протезно-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ортопедической помощи                       26841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027      Переселение на историческую родину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 социальная защита оралманов            12082014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030      Целевые текущие трансферты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бюджетам, бюджетам городов Астаны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Алматы на обеспечение нуждающихся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инвалидов обязательными гигиеническими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средствами и предоставление услуг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специалистами жестового языка,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индивидуальными помощниками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соответствии с индивидуальной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программой реабилитации инвалидов          600852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225         Министерство образования и науки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                       124031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026      Целевые текущие трансферты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бюджетам, бюджетам городов 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 Алматы на обеспечение специальных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(коррекционных) организаций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образования специальными техническими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 компенсаторными средствами               124031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603         Агентство Республики Казахстан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информатизации и связи                     122476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018      Целевые текущие трансферты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бюджетам, бюджетам городов 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 Алматы на компенсацию повышения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тарифов абонентской платы за телефон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социально защищаемым гражданам,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являющимся абонентами городских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сетей телекоммуникаций                     122476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07              Жилищно-коммунальное хозяйство           63943974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231         Министерство энергетики и минеральных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ресурсов Республики Казахстан              783215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021      Целевые трансферты на развитие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областному бюджету Актюбинской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области на строительство подводящего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газопровода Мартукского района             783215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233         Министерство индустрии и торговли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                     63160759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004      Целевые трансферты на развитие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областным бюджетам, бюджетам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городов Астаны и Алматы на развитие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 обустройство инженерно-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коммуникационной инфраструктуры          30000000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012      Целевые текущие трансферты областному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бюджету Карагандинской области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капитальный ремонт жилья военнослужащих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в городе Приозерске                       159286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024      Целевые трансферты на развитие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бюджетам, бюджетам городов 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 Алматы на развитие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водоснабжения                              2890790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028      Целевые трансферты на развитие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областным бюджетам, бюджетам городов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Астаны и Алматы на развитие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коммунального хозяйства                  12000000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029      Целевые трансферты на развитие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областным бюджетам, бюджетам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городов Астаны и Алматы на развитие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благоустройства городов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населенных пунктов                       15001473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08              Культура, спорт, туризм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информационное пространство              44223559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101         Администрация Президента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                       141097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004      Хранение историко-культурных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ценностей                                  141097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205         Министерство туризма и спорта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                     15421847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      Обеспечение деятельности уполномоченного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органа в области туризма и спорта          757294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005      Строительство и реконструкция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объектов спорта                           8689000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006      Поддержка развития массового спорта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 национальных видов спорта                 81866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007      Прикладные научные исследования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области спорта                              40000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008      Государственные премии                        169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009      Целевые трансферты на развитие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областным бюджетам, бюджетам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городов Астаны и Алматы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развитие объектов спорта                   1018903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011      Формирование туристского имиджа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Казахстана                                 536068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012      Развитие спорта высших достижений         4237255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014      Создание и развитие информационной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систем туризма и спорта                    50000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104      Борьба с наркоманией и наркобизнесом       11292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206         Министерство культуры и информации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                     27462565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      Обеспечение деятельности уполномоченного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органа в области культуры и информации     360842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002      Прикладные научные исследования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области культуры и информации              238715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003      Государственные премии и стипендии          24397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004      Увековечение памяти деятелей государства     5000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005      Развитие государственного языка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других языков народов Казахстана           233778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006      Целевые трансферты на развитие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областным бюджетам, бюджетам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городов Астаны и Алматы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развитие объектов культуры                3629987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007      Хранение историко-культурных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ценностей                                  811253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008      Обеспечение сохранности памятников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историко-культурного наследия              824891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009      Производство национальных фильмов          994682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010      Обеспечение сохранности архивного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фонда                                      274505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011      Проведение социально значимых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культурных мероприятий                     999263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012      Обеспечение функционирования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театрально-концертных организаций         3381841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014      Обеспечение общедоступности информации     1296739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015      Обеспечение сохранности архива печати       32583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016      Проведение государственной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информационной политики                  12077842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017      Издание социально важных видов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литературы                                 806695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018      Проведение государственной политики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в области внутриполитической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стабильности и общественного согласия      400341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022      Целевые текущие трансферты бюджету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города Алматы на функционирование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в 2007 году организации культуры,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переданных из республиканского бюджета     130632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023      Развитие объектов культуры                 370000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024      Создание информационных систем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развитию государственного языка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 других языков народов Казахстана         150000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104      Борьба с наркоманией и наркобизнесом        25579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116      Развитие человеческого капитала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в рамках электронного правительства        393000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225         Министерство образования и науки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                      1062985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003      Хранение научно-исторических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ценностей                                    6367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006      Обеспечение доступности научной,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научно-технической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научно-педагогической информации           407716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040      Проведение молодежной политики             648902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226         Министерство 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                         7325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020      Обеспечение общедоступности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информации в области здравоохранения         7325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694         Управление делами Президента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                        127740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006      Проведение государственной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информационной политики                     127740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09              Топливно-энергетический комплекс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 недропользование                        34905140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225         Министерство образования и науки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                        214889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024      Мониторинг сейсмологической информации      214889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231         Министерство энергетики и минеральных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ресурсов Республики Казахстан             34440632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      Обеспечение деятельности уполномоченного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органа в сфере энергетики и минеральных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ресурсов                                    882852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002      Обеспечение ведения учета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государственного имущества,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право пользования которым подлежит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передаче подрядчикам по нефтегазовым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проектам                                     17598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003      Прикладные научные исследования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в области геологии использования недр        93347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004      Прикладные научные исследования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технологического характера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топливно-энергетического комплекса,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нефтехимии и минеральных ресурсов           843044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005      Создание Казахстанского термоядерного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материаловедческого реактора Токамак        801809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008      Консервация и ликвидация урановых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рудников, захоронение техногенных отходов   606308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009      Закрытие шахт Карагандинского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угольного бассейна                          533499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010      Развитие топливно-энергетического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комплекса                                    60520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011      Обеспечение радиационной безопасности       456000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012      Формирование геологической информации        72428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013      Государственное геологическое изучение     3798382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014      Мониторинг недр и недропользования          709774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017      Ликвидация и консервация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самоизливающихся скважин                   1250830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018      Представление интересов государства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в контрактах на проведение нефтяных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операций, а также при транспортировке,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переработке и реализации углеводородов      300000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019      Возмещение ущерба работникам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ликвидированных шахт, переданных в РГСП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"Карагандаликвидшахт"                       148202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022      Развитие информационной системы 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недрах и недропользователях                 211037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023      Перевод архива исторических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сейсмограмм ядерных взрывов и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землетрясений, зарегистрированных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станциями специального контроля,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 бумажных записей на электронные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носители                                    26000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024      Целевые трансферты на развитие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областным бюджетам, бюджетам городов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Астаны и Алматы на развитие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теплоэнергетической системы               23184246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025      Передислокация Министерства энергетики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 минеральных ресурсов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Казахстан                                  444756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233         Министерство индустрии и торговли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                        249619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003      Ликвидация рудников Миргалимсайского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месторождения                               249619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10              Сельское, водное, лесное,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рыбное хозяйство, особоохраняемые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природные территории, охрана окружающей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среды и животного мира, земельные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отношения                                 83016329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212         Министерство сельского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                      73486047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      Обеспечение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уполномоченного органа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агропромышленного комплекса,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лесного и водного хозяйства                7404187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002      Сохранение и улучшение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мелиоративного состояния земель             188398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003      Защита растений                            3095812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004      Карантин растений                           838596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005      Определение сортовых и посевных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качеств семенного и посадочного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материала                                   177840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006      Государственная поддержка развития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агропромышленного комплекса                1569080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008      Развитие инфраструктуры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государственных учреждении                  57057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009      Целевые текущие трансферты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бюджетам, бюджетам городов 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 Алматы на развитие сельского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хозяйства                                 15630429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010      Целевые текущие трансферты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бюджетам, бюджетам городов 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 Алматы на субсидирование стоимости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услуг по подаче питьевой воды из особо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важных групповых систем водоснабжения,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являющихся безальтернативными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источниками питьевого водоснабжения        1122233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011      Развитие объектов ветеринарных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лабораторий                                 450400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012      Регулирование русла реки Сырдарья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 сохранение северной части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Аральского моря (2-я фаза)                  154523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013      Сортоиспытание сельскохозяйственных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культур                                     131268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015      Охрана подземных вод и очистка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промышленных стоков в городе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Усть-Каменогорске                            2130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016      Постприватизационная поддержка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сельского хозяйства                         251774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017      Целевые трансферты на развитие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областным бюджетам, бюджетам городов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Астаны и Алматы на развитие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системы водоснабжения                      7270746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018      Обеспечение эпизоотического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благополучия                               5746698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019      Отраслевой проект развития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водоснабжения и канализации сельских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территорий (2-я фаза)                       102235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020      Обеспечение продовольственной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безопасности и мобилизационных нужд        7058162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021      Агрохимическое и агроклиматическое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обеспечение сельскохозяйственного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производства                                203594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022      Приобретение зданий и сооружений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для территориальных подразделении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Министерства сельского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                        357000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023      Охрана и рациональное использование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водных ресурсов                             346640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025      Совершенствование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водными ресурсами и восстановление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земель                                       3768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027      Регулирование русла реки Сырдарья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 сохранение северной части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Аральского моря                            371040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028      Водоснабжение и санитария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населенных пунктов региона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Аральского моря                             19503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029      Строительство и реконструкция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системы водоснабжения                      5317586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031      Реконструкция гидротехнических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сооружений                                 480693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034      Эксплуатация республиканских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водохозяйственных объектов, 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связанных с подачей воды                   1102687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036      Обеспечение сохранения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устойчивого развития лесов                 2488766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037      Государственный учет и кадастр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рыбных ресурсов                            119500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038      Воспроизводство рыбных ресурсов            737539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040      Обеспечение сохранения и развития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особоохраняемых природных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территорий и животного мира               2758982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041      Реабилитация и управление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окружающей средой бассейна рек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Нура-Ишим                                  1372844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042      Прикладные научные исследования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в области агропромышленного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комплекса                                 2660451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044      Сохранение лесов и увеличение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лесистости территории республики            506740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046      Нормативно-методическое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обеспечение развития отраслей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агропромышленного комплекса,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водного и лесного хозяйства                 147527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047      Государственный учет и регистрация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тракторов, прицепов к ним,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самоходных сельскохозяйственных,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мелиоративных и дорожно-строительных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машин и механизмов                          67155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054      Капитальный ремонт и восстановление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особо аварийных участков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межхозяйственных каналов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гидромелиоративных сооружений              431335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055      Государственные премии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аграрной науки                                630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056      Повышение конкурентоспособности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сельскохозяйственной продукции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Казахстана                                 1018730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057      Информационное обеспечение субъектов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агропромышленного комплекса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сельского населения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безвозмездной основе                       110000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111      Целевые текущие трансферты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бюджетам, бюджетам городов 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 Алматы на передаваемые административные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функции в рамках разграничения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полномочий между уровнями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государственного управления                162415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112      Создание "электронного правительства"      449354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743      Строительство Национального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хранилища генетических ресурсов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растений и животных                        1000000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234         Министерство охраны окружающей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среды Республики Казахстан                 4957391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      Обеспечение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уполномоченного органа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охраны окружающей среды                    1774271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002      Проведение государственной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экологической экспертизы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стратегических, трансграничных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экологически опасных объектов                 7208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003      Научные исследования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охраны окружающей среды                     312700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004      Строительство и реконструкция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объектов охраны окружающей среды            900000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005      Реабилитация объектов охраны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окружающей среды                            566439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007      Создание и развитие информационной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системы охраны окружающей среды             466641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008      Проведение наблюдений 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состоянием окружающей среды                 602066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009      Целевые трансферты на развитие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областным бюджетам, бюджетам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городов Астаны и Алматы на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строительство и реконструкцию объектов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охраны окружающей среды                     328066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606         Агентство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по статистике                               655297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005      Проведение сельскохозяйственной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переписи                                    655297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614         Агентство Республики Казахстан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управлению земельными ресурсами            3750524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      Обеспечение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управления земельными ресурсами             424625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002      Обеспечение осуществления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земельных отношений                        1265385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004      Обеспечение топографо-геодезической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 картографической продукцией и ее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хранение                                    847615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006      Прикладные научные исследования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в области управления земельными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ресурсами                                    43071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111      Целевые текущие трансферты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бюджетам, бюджетам городов 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 Алматы на передаваемые административные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функции в рамках разграничения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полномочий между уровнями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государственного управления                 373028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112      Создание "электронного правительства"       796800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694         Управление делами Президента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                        167070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007      Охрана, защита, воспроизводство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лесов и животного мира                      167070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11              Промышленность, архитектурная,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градостроительная и строительная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деятельность                               1992882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233         Министерство индустрии и торговли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                       1992882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005      Прикладные научные исследования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в области строительства                      73020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006      Прикладные научные исследования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технологического характера                  1222492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008      Обеспечение хранения информации             231361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014      Совершенствование нормативно-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технических документов в сфере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архитектурной, градостроительной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 строительной деятельности                 26009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015      Целевые трансферты на развитие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Карагандинской области на строительство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инфраструктуры индустриального парка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городе Темиртау                          200000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12              Транспорт и коммуникации                 147277461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215         Министерство транспорта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коммуникаций Республики Казахстан        143234464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      Обеспечение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уполномоченного органа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транспорта и коммуникаций                  1986167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002      Развитие автомобильных дорог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республиканском уровне                    58957400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003      Капитальный, средний и текущий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ремонт, содержание, озеленение,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диагностика и инструментальное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обследование автодорог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республиканского значения                 18486916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005      Обеспечение водных путей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судоходном состоянии и содержание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шлюзов                                     3320865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006      Развитие инфраструктуры воздушного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транспорта                                 4559907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008      Обязательство прошлых лет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по представленным льготам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оплате проезда отдельных категорий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граждан                                       3024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009      Субсидирование железнодорожных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пассажирских перевозок по социально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значимым межобластным сообщениям           9520554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010      Прикладные научные исследования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в области транспорта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коммуникаций                                108142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011      Разработка стандартов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железнодорожной отрасли                      65738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014      Обеспечение классификации и технической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безопасности судов внутреннего водного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плавания "река-море"                         39826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015      Создание информационной аналитической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системы транспортной базы данных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мониторинга динамики безопасности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перевозок                                   174097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016      Обеспечение качества выполнения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дорожно-строительных и ремонтных работ      229365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019      Субсидирование регулярных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внутренних авиаперевозок                    642000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020      Развитие инфраструктуры водного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транспорта                                  158310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028      Целевые трансферты на развитие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областным бюджетам, бюджетам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городов Астаны и Алматы на развитие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транспортной инфраструктуры               44647713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030      Содержание здания административно-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технологического комплекса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"Transport tower"                           334440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225         Министерство образования и науки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                       591540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018      Обеспечение первоначальной подготовки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пилотов                                     65463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042      Учет арендованного имущества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комплекса "Байконур"                         12045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043      Подготовка космонавтов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                         14032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044      Создание авиационного ракетно-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космического комплекса "Ишим"              500000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603         Агентство Республики Казахстан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информатизации и связи                     3451457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006      Техническое сопровождение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мониторинга радиочастотного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спектра и радиоэлектронных средств          121195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012      Обеспечение управления космическими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аппаратами связи и вещания                  729836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017      Компенсация убытков операторов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сельской связи по предоставлению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универсальных услуг связи                  2600426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13              Прочие                                   166976461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202         Министерство по чрезвычайным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ситуациям Республики Казахстан             4752079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008      Формирование и хранение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материального резерва                      4752079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203         Агентство Республики Казахстан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регулированию естественных монополий       1096159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      Обеспечение регулирования, контроля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деятельности субъектов естественной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монополии                                  1096159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204         Министерство иностранных дел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                       633240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006      Представительские затраты                   350540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011      Укрепление отношений со странами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исторического происхождения этносов,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проживающих в Казахстане, и пропаганда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за рубежом этнического согласия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Республике Казахстан                        282700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217         Министерство финансов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Казахстан                                 137511978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009      Целевые текущие трансферты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бюджетам, бюджетам городов Астаны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Алматы на выплату заработной платы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государственным служащим, работникам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государственных учреждений,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не являющимся государственными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служащими, и работникам казенных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предприятий                               89469724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010      Резерв Правительства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Казахстан                                 18837035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021      Целевые текущие трансферты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областным бюджетам, бюджетам городов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Астаны и Алматы на возмещение потерь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поступлении в бюджет                      29205219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220         Министерство экономики и бюджетного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планирования Республики Казахстан          900000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004      Разработка и экспертиза технико-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экономических обоснований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республиканских бюджетных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инвестиционных проектов (программ)          700000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007      Прикладные исследования в сфере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экономики                                   200000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233         Министерство индустрии и торговли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                       7222371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      Обеспечение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уполномоченного органа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индустрии и торговли                       2361319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007      Прикладные научные исследования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в области стандартизации,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сертификации, метрологии и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качества                                     27560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013      Совершенствование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стандартизации, метрологии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сертификации                               1345725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016      Создание и развитие новых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технологий                                  130000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019      Развитие специальной экономической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зоны "Оңтүстік"                            2970546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026      Предоставление инновационных грантов       158147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027      Обеспечение функционирования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"Парка информационных технологий"            15463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111      Целевые текущие трансферты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бюджетам, бюджетам городов 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 Алматы на передаваемые административные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функции в рамках разграничения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полномочий между уровнями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государственного управления                  89911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116     Развитие человеческого капитала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в рамках электронного правительства         123700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234         Министерство охраны окружающей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среды Республики Казахстан                 2172739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006      Ведение гидрометеорологического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мониторинга                                2172739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603         Агентство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по информатизации и связи                  1726308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116      Развитие человеческого капитала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в рамках электронного правительства        1726308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608         Агентство Республики Казахстан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делам государственной службы                2891874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005      Приобретение квартир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сотрудников центральных аппаратов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государственных органов,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содержащихся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республиканского бюджета                   1108200          007      Строительство общежития для молодых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специалистов центральных аппаратов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государственных органов, содержащихся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за счет республиканского бюджета            1783674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694         Управление делами Президента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                      8069713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008      Строительство и реконструкция объектов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Управления делами Президента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Казахстан                                 8069713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14              Обслуживание долга                        46098682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217         Министерство финансов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Казахстан                                 46098682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013      Обслуживание правительственного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долга                                     46098682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15              Трансферты                               192790980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217         Министерство финансов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Казахстан                                192790980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400      Субвенции областным бюджетам             192790980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III. Операционное сальдо                 -5.265095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IV. Чистое бюджетное кредитование        -22261230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      Бюджетные кредиты                         28521406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07              Жилищно-коммунальное хозяйство            22000000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233         Министерство индустрии и торговли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                      22000000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002      Кредитование областных бюджетов,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бюджетов городов Астаны и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на строительство жилья                    22000000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10              Сельское, водное, лесное, рыбное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хозяйство, особоохраняемые природные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территории, охрана окружающей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среды и животного мира, земельные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отношения                                   1100000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212         Министерство сельского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                       1100000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086      Кредитование проекта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постприватизационной поддержке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сельского хозяйства                        1100000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12              Транспорт и коммуникации                   1270000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225         Министерство образования и науки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                       1270000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041      Кредитование создания космического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ракетного комплекса "Байтерек"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космодроме "Байконур"                      1270000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13              Прочие                                     4151406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217         Министерство финансов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Казахстан                                  4151406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011      Выполнение обязательств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государственным гарантиям                  3551406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012      Резерв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 на покрытие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дефицита наличности по бюджетам             600000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Категория       !                         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Класс        !                                     !  Сумма,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Подкласс   !            Наименование             !тыс. тенге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!                                     !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       !                  2                  !    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Погашение бюджетных кредитов            50782636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5               Погашение бюджетных кредитов            50782636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01             Погашение бюджетных кредитов            49897647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          Погашение бюджетных кредитов,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выданных из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бюджета                                 49897647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02             Возврат требований по оплаченным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государственным гарантиям                 884989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          Возврат юридическими лицами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требований по оплаченным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государственным гарантиям                 884989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Функциональная  !                         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группа      !                         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Администратор !            Наименование             !   Сумма,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Программа  !                                     ! тыс.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       !                  2                  !    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V. Сальдо по операциям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финансовыми активами                150136387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Приобретение финансовых активов     152136387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01                   Государственные услуги общего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характера                             1869494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217             Министерство финансов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Республики Казахстан                   369494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006           Приобретение акций международных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финансовых организаций                 369494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600              Агентство Республики Казахстан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регулированию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регионального финансового центра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города Алматы                          1500000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002          Формирование уставного капитала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АО "Региональный финансовый центр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города Алматы"                         1500000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04                   Образование                            470000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225             Министерство образования и науки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Республики Казахстан                   470000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032           Институциональное развитие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образования и науки                    350000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053           Формирование уставного капитала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АО "Фонд науки"                        120000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08                   Культура, спорт, туризм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информационное пространство           3154600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205             Министерство туризма и спорта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Республики Казахстан                  54600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013           Институциональное развитие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туризма и спорта                      54600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206             Министерство культуры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информации Республики Казахстан       3100000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018          Институциональное развитие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средств массовой информации           3100000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09                   Топливно-энергетический комплекс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и недропользование                    3470000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231             Министерство энергетики и минеральных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ресурсов Республики Казахстан         3470000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007           Создание технопарка "Парк ядерных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технологий" в городе Курчатове        3470000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                   Сельское, водное, лесное, рыбное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хозяйство, особо охраняемые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природные территории, охрана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окружающей среды и животного мира,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земельные отношения                   24980887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212             Министерство сельского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Республики Казахстан                  23689400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043           Институциональное развитие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сельского хозяйства                   23689400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234             Министерство охраны окружающей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среды Республики Казахстан            1291487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010          Увеличение уставного капитала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АО "Казаэросервиз"                    1291487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                   Транспорт и коммуникации              21142318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215             Министерство транспорта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коммуникаций Республики Казахстан      1874425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017           Увеличение уставного капитала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АО "Казавиализинг"                     1874425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225             Министерство образования и науки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Республики Казахстан                   8224465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047           Увеличение уставного капитала АО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"Национальная компания "Казкосмос"     8224465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603             Агентство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по информатизации и связи              11043728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004           Развитие национальной спутниковой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системы связи и вещания                8510000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013           Развитие почтово-сберегательной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системы                                2533728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                   Прочие                                97049088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104             Канцелярия Премьер-Министра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Республики Казахстан                   3000000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005           Выкуп административного здания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для АО "Фонд устойчивого развития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"Қазына"                               3000000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217             Министерство финансов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Казахстан                            33800000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027           Содействие становлению и развитию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рыночной экономики государств-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участников Евразийского банка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развития, их экономическому росту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и расширению торгово-экономических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связей                               33800000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233             Министерство индустрии и торговли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Республики Казахстан                 59527000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011          Создание международного центра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приграничного сотрудничества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"Хоргос"                              1627000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017          Формирование уставного капитала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АО "Фонд устойчивого развития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"Қазына"                              43700000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020          Формирование уставного капитала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АО "Центр развития торговой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политики"                             200000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021          Проведение мероприятий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по созданию Социально-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предпринимательской корпорации        14000000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694             Управление делами Президента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Республики Казахстан                  722088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012          Увеличение уставного капитала АО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"Куйгенжар"                           522088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013          Увеличение уставного капитала НАО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"Телерадиокомплекс" Президента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Республики Казахстан                  200000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Категория       !                         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Класс        !                                     !  Сумма,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Подкласс   !            Наименование             !тыс.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!                                     !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       !                  2                  !    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Поступления от продажи финансовых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активов государства                    2000000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                    Поступления от продажи финансовых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активов государства                    2000000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01              Поступления от продажи финансовых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активов государства                    2000000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           Поступления от продажи финансовых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активов внутри страны                  2000000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!  Сумма,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Наименование                        !тыс.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!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1                            !    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VI. Дефицит бюджета                -133140252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VII. Финансирование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дефицита бюджета                    133140252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 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Закону Республики Казахстан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республиканском бюджете на 2007 год"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августа 2006 года N 825  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Объемы поступлений в бюджет на 2007 год,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направляемые в Национальный фонд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   !                  Наименование                 !   Сумма,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п/п !                                               !  тыс.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Всего                                                775808968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Прямые налоги от предприятий нефтяного сектора, всего 761308968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1.1 Корпоративный подоходный налог                      438623995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1.2 Плата за использование природных и других ресурсов  322684973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2. Поступления от приватизации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имущества находящегося в республиканской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собственности и относящегося к горнодобывающей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и обрабатывающей отраслям                            12000000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3. Поступления от продажи земельных участков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сельскохозяйственного назначения                      2500000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Закону Республики Казахстан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республиканском бюджете на 2007 год"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августа 2006 года N 825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ПЕРЕЧЕНЬ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предприятий нефтяного сектора, занимающихся добычей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и(или) реализацией сырой нефти и газового конденсата,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 которым прямые налоги (за исключением налогов,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зачисляемых в местные бюджеты) зачисляются 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Национальный фонд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N  !                          Наименование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п/п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    АО "Разведка Добыча "КазМунайГаз"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    ТОО "Тенгизшевройл"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    ТОО "Казахойл-Актобе"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    ТОО "Казахтуркмунай"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    ТОО СП "Матин"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    ТОО СП "Тенге"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    ТОО "Эмбаведьойл"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8.    АО "ПетроКазахстан Кумколь Ресорсиз"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9.    АО "Тургай-Петролеум"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10.   ТОО СП "Казгермунай"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11.   ТОО СП "Куатамлонмунай"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12.   АО "НЕФТЯНАЯ КОМПАНИЯ "КОР"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13.   АО "СНПС-Ай Дан Мунай"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14.   "Карачаганак Петролеум Оперейтинг Б.В." Казахстанский филиал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15.   ТОО "Жаикмунай"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16.   АО "Мангистаумунайгаз"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17.   АО " Каражанбасмунай"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18.   Филиал Компании "Маерск Ойл Казахстан ГмбХ"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19.   филиал Компании "СНПС-Интернейшнл (Бузачи) Инк"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20.   Филиал Компании "Нельсон Петролеум Бузачи Б.В."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21.   ТОО "Казполмунай"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22.   ТОО "Толкыннефтегаз"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23.   ТОО "Тасбулат Ойл Корпорэйшн"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24.   ЗАО "Каракудукмунай"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25.   СП ТОО "Совместное предприятие "Арман"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26.   ТОО "Хазар Мунай"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27.   ОАО "СНПС-Актобемунайгаз"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28.   ТОО "Caratube International Oil Compani" ("Каратобе Интернэшнл Ойл Компани")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29.   АО "ККМ Operating Company" (КокжидеМунай)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30.   ДОАО "Каспий Нефть ТМЕ"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31.   ТОО "Сазанкурак"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32.   Атырауский филиал компании "Алтиес Петролеум Интернэшнл Б.В."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33.   Актюбинский филиал компании "Алтиес Петролеум Интернэшнл Б.В."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34.   АО "Атырауская нефтяная акционерная компания" (АНАКО)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35.   ТОО "Атыраумунай"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36.   ТОО "Светланд-ойл"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37.   ТОО "АРНАОЙЛ" ("КазМунайГазТельф")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38.   ТОО "Гюрал"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39.   ТОО "Прикаспиан Петролеум Компани"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40.   ТОО "Адай Петролеум Компани"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41.   АО "Каспий Нефть"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42.   ТОО "Казнефтехим-Копа"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43.   ТОО "Корпорация Модульная Технология" (ДТОО "Жалгизтобемунай")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44.   ТОО "Тараз"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45.   ТОО "НБК"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46.   ТОО "Арал Петролеум Кэпитал"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47.   ТОО "Саутс ойл"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48.   ТОО "Санако"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49.   ТОО "Озтюрк Мунай"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50.   ТОО "Тобеарал ойл"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51.   ТОО "Табынай"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52.   ТОО "Лайнс Джамп"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53.   ТОО "Амангельды Газ" (конденсат)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54.   АО "Торговый дом "КазМунайГаз"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55.   АО "Конденсат"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4 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Закону Республики Казахстан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республиканском бюджете на 2007 год"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августа 2006 года N 825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Распределение сумм государственного бюджета, необходимых для выплаты государственного пособия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на детей до 18 лет из малообеспеченных семей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тыс. тенге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3"/>
        <w:gridCol w:w="4833"/>
        <w:gridCol w:w="1873"/>
        <w:gridCol w:w="2753"/>
        <w:gridCol w:w="2753"/>
      </w:tblGrid>
      <w:tr>
        <w:trPr>
          <w:trHeight w:val="225" w:hRule="atLeast"/>
        </w:trPr>
        <w:tc>
          <w:tcPr>
            <w:tcW w:w="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4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Наименование
</w:t>
            </w:r>
          </w:p>
        </w:tc>
        <w:tc>
          <w:tcPr>
            <w:tcW w:w="1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в том числе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
</w:t>
            </w:r>
          </w:p>
        </w:tc>
      </w:tr>
      <w:tr>
        <w:trPr>
          <w:trHeight w:val="22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Всего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6732400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3816000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2916400
</w:t>
            </w:r>
          </w:p>
        </w:tc>
      </w:tr>
      <w:tr>
        <w:trPr>
          <w:trHeight w:val="22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201000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20100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180900
</w:t>
            </w:r>
          </w:p>
        </w:tc>
      </w:tr>
      <w:tr>
        <w:trPr>
          <w:trHeight w:val="22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 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221100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114300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106800
</w:t>
            </w:r>
          </w:p>
        </w:tc>
      </w:tr>
      <w:tr>
        <w:trPr>
          <w:trHeight w:val="22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498000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423300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74700
</w:t>
            </w:r>
          </w:p>
        </w:tc>
      </w:tr>
      <w:tr>
        <w:trPr>
          <w:trHeight w:val="22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383800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154800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229000
</w:t>
            </w:r>
          </w:p>
        </w:tc>
      </w:tr>
      <w:tr>
        <w:trPr>
          <w:trHeight w:val="22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566400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125000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441400
</w:t>
            </w:r>
          </w:p>
        </w:tc>
      </w:tr>
      <w:tr>
        <w:trPr>
          <w:trHeight w:val="22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1099600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830000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269600
</w:t>
            </w:r>
          </w:p>
        </w:tc>
      </w:tr>
      <w:tr>
        <w:trPr>
          <w:trHeight w:val="22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510400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360400
</w:t>
            </w:r>
          </w:p>
        </w:tc>
      </w:tr>
      <w:tr>
        <w:trPr>
          <w:trHeight w:val="22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282700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54200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228500
</w:t>
            </w:r>
          </w:p>
        </w:tc>
      </w:tr>
      <w:tr>
        <w:trPr>
          <w:trHeight w:val="22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398500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262200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136300
</w:t>
            </w:r>
          </w:p>
        </w:tc>
      </w:tr>
      <w:tr>
        <w:trPr>
          <w:trHeight w:val="22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742800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517100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225700
</w:t>
            </w:r>
          </w:p>
        </w:tc>
      </w:tr>
      <w:tr>
        <w:trPr>
          <w:trHeight w:val="22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62200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62200
</w:t>
            </w:r>
          </w:p>
        </w:tc>
      </w:tr>
      <w:tr>
        <w:trPr>
          <w:trHeight w:val="22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159800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55900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103900
</w:t>
            </w:r>
          </w:p>
        </w:tc>
      </w:tr>
      <w:tr>
        <w:trPr>
          <w:trHeight w:val="22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221000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79000
</w:t>
            </w:r>
          </w:p>
        </w:tc>
      </w:tr>
      <w:tr>
        <w:trPr>
          <w:trHeight w:val="22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Южно-Казахстанская область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1258400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888100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370300
</w:t>
            </w:r>
          </w:p>
        </w:tc>
      </w:tr>
      <w:tr>
        <w:trPr>
          <w:trHeight w:val="22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35300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35300
</w:t>
            </w:r>
          </w:p>
        </w:tc>
      </w:tr>
      <w:tr>
        <w:trPr>
          <w:trHeight w:val="22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12400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5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Закону Республики Казахстан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республиканском бюджете на 2007 год"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августа 2006 года N 825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Перечень бюджетных программ развития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республиканского бюджета на 2007 год с разделением на бюджетные программы, направленные на реализацию бюджетных инвестиционных проектов (программ) и формирование или увеличение уставного капитала юридических лиц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Функциональная группа!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Администратор    !              Наименование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Программа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          !                   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Инвестиционные проекты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01                    Государственные услуги общего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102               Хозяйственное управление Парламента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002            Создание автоматизированной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мониторинга законопроектов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104              Канцелярия Премьер-Министра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112            Создание "электронного правительства"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204              Министерство иностранных дел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009            Приобретение и строительство объектов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недвижимости  за рубежом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размещения дипломатических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представительств Республики Казахстан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217               Министерство финансов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007            Создание и развитие информационных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органов Министерства финансов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026            Строительство объектов таможенного контроля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и таможенной инфраструктуры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112            Создание "электронного правительства"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220               Министерство экономики и бюджетного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планирования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003            Модернизация информационных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в сфере государственного планирования                 112            Создание "электронного правительства"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225               Министерство образования и науки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005            Строительство и реконструкция научных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объектов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406               Счетный комитет по контролю 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исполнением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002            Развитие информационной базы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данных Счетного комитета по контролю 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исполнением республиканского бюджета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603               Агентство Республики Казахстан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информатизации и связи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112            Создание "электронного правительства"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606               Агентство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по статистике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003            Создание информационных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органов государственной статистики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02                    Оборона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202               Министерство по чрезвычайным ситуациям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003            Строительство и реконструкция объектов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защиты от чрезвычайных ситуаций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208               Министерство обороны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003            Создание информационных систем Вооруженных Сил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004            Развитие инфраструктуры Вооруженных Сил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678               Республиканская гвардия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002            Строительство объектов Республиканской гвардии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03                    Общественный порядок, безопасность, правовая,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судебная, уголовно-исполнительная деятельность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201               Министерство внутренних дел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007            Строительство, реконструкция объектов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общественного порядка и безопасности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008            Модернизация развития спутниковой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сети передачи данных и телефонии                      009            Государственный проект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221               Министерство юстиции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004            Строительство и реконструкция объектов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уголовно-исполнительной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009            Создание информационной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Государственная база данных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"Документирование и регистрация населения"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410               Комитет национальной безопасности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002            Программа развития системы национальной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безопасности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501               Верховный Суд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002            Создание единой автоматизированной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информационно-аналитической системы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судебной системы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006            Развитие объектов органов судебной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системы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502               Генеральная прокуратура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003            Создание информационной системы Комитета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правовой статистике и специальным учетам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Генеральной прокуратуры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618               Агентство Республики Казахстан по борьбе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 экономической и коррупционной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преступностью (финансовая полиция)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003            Создание единой автоматизированной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информационно-телекоммуникационной системы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680               Служба охраны Президента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002            Создание единой информационной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Службы охраны Президента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04                    Образование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201               Министерство внутренних дел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013            Строительство и реконструкция объектов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образования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205               Министерство туризма и спорта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002            Строительство и реконструкция объектов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образования по спорту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212               Министерство сельского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007            Строительство учебного корпуса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технического факультета Казахского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государственного агротехнического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университета им. С. Сейфуллина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225               Министерство образования и науки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011            Строительство и реконструкция объектов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образования и науки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012            Целевые трансферты на развитие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бюджетам, бюджетам городов Астаны и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на строительство и реконструкцию объектов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021            Информатизация системы образования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05                    Здравоохранение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226               Министерство здравоохранения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005            Целевые трансферты на развитие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бюджетам, бюджету города Астаны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строительство и реконструкцию объектов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016            Строительство и реконструкция объектов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019            Создание информационных систем 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023            Развитие мобильной и телемедицины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здравоохранении аульной (сельской) местности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06                    Социальная помощь и социальное обеспечение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213               Министерство труда и социальной защиты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населения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015            Развитие информационной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Государственного центра по выплате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пенсий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019            Целевые трансферты на развитие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бюджетам, бюджетам городов Астаны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Алматы на строительство и реконструкцию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объектов социального обеспечения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07                    Жилищно-коммунальное хозяйство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231               Министерство энергетики и минеральных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ресурсов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021            Целевые трансферты на развитие областному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бюджету Актюбинской области на строительство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подводящего газопровода Мартукского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района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233               Министерство индустрии и торговли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002            Кредитование областных бюджетов,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бюджетов городов Астаны и Алматы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строительство жилья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004            Целевые трансферты на развитие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бюджетам, бюджетам городов Астаны и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на развитие и обустройство инженерно-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коммуникационной инфраструктуры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024            Целевые трансферты на развитие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бюджетам, бюджетам городов Астаны и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на развитие системы водоснабжения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028            Целевые трансферты на развитие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бюджетам, бюджетам городов Астаны и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на развитие коммунального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029            Целевые трансферты на развитие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бюджетам, бюджетам городов Астаны и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на развитие благоустройства городов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населенных пунктов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08                    Культура, спорт, туризм и информационное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пространство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205               Министерство туризма и спорта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005            Строительство и реконструкция объектов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спорта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009            Целевые трансферты на развитие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бюджетам, бюджетам городов Астаны и Алматы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развитие объектов спорта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014            Создание и развитие информационной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системы туризма и спорта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206               Министерство культуры и информации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006            Целевые трансферты на развитие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бюджетам, бюджетам городов Астаны и Алматы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развитие объектов культуры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023            Развитие объектов культуры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024            Создание информационных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по развитию государственного языка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и других языков народов Казахстана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09                    Топливно-энергетический комплекс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недропользование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231               Министерство энергетики и минеральных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ресурсов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005            Создание Казахстанского термоядерного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материаловедческого реактора Токамак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022            Развитие информационной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о недрах и недропользователях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024            Целевые трансферты на развитие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бюджетам, бюджетам городов Астаны и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на развитие теплоэнергетической системы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10                    Сельское, водное, лесное, рыбное хозяйство,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особоохраняемые природные территории, охрана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окружающей среды и животного мира,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земельные отношения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212               Министерство сельского хозяйства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008            Развитие инфраструктуры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учреждений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011            Развитие объектов ветеринарных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лабораторий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016            Постприватизационная поддержка сельского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017            Целевые трансферты на развитие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бюджетам, бюджетам городов Астаны и Алматы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развитие системы водоснабжения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025            Совершенствование управления водными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ресурсами и восстановление земель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027            Регулирование русла реки Сырдарья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сохранение северной части Аральского моря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028            Водоснабжение и санитария населенных пунктов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региона Аральского моря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029            Строительство и реконструкция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водоснабжения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031            Реконструкция гидротехнических сооружений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041            Реабилитация и управление окружающей средой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бассейна рек Нура-Ишим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044            Сохранение лесов и увеличение лесистости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территории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056            Повышение конкурентоспособности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сельскохозяйственной продукции Казахстана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086            Кредитование проекта по постприватизационной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поддержке сельского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112            Создание "электронного правительства"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743            Строительство Национального хранилища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генетических ресурсов растений и животных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234               Министерство охраны окружающей среды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004            Строительство и реконструкция объектов охраны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окружающей среды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005            Реабилитация объектов охраны окружающей среды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007            Создание и развитие информационной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охраны окружающей среды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009            Целевые трансферты на развитие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бюджетам, бюджетам городов Астаны и Алматы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строительство и реконструкцию объектов охраны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окружающей среды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614               Агентство Республики Казахстан по управлению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земельными ресурсами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112            Создание "электронного правительства"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                    Промышленность, архитектурная,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градостроительная и строительная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деятельность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233               Министерство индустрии и торговли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015            Целевые трансферты на развитие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областному бюджету Карагандинской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области на строительство инфраструктуры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индустриального парка в городе Темиртау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12                    Транспорт и коммуникации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215               Министерство транспорта и коммуникаций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002            Развитие автомобильных дорог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республиканском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006            Развитие инфраструктуры воздушного транспорта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015            Создание информационной аналитической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системы транспортной базы данных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мониторинга динамики безопасности перевозок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020            Развитие инфраструктуры водного транспорта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028            Целевые трансферты на развитие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бюджетам, бюджетам городов Астаны и Алматы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развитие транспортной инфраструктуры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225               Министерство образования и науки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041            Кредитование создания космического ракетного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комплекса "Байтерек" на космодроме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"Байконур"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044            Создание авиационного ракетно-космического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комплекса "Ишим"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                    Прочие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233               Министерство индустрии и торговли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019            Развитие инфраструктуры специальной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экономической зоны "Оңтүстік"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608               Агентство Республики Казахстан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делам государственной службы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005            Приобретение квартир для сотрудников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центральных аппаратов государственных органов,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содержащихся за счет республиканского бюджета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007            Строительство общежития для молодых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специалистов центральных аппаратов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государственных органов, содержащихся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за счет республиканского бюджета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694               Управление делами Президента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008            Строительство и реконструкция объектов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Управления делами Президента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Инвестиционные программы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01                    Государственные услуги общего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225               Министерство образования и науки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002            Фундаментальные и прикладные научные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исследования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603               Агентство Республики Казахстан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информатизации и связи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003            Прикладные научные исследования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информатизации и связи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606               Агентство Республики Казахстан по статистике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004            Прикладные научные исследования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государственной статистики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116            Развитие человеческого капитала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в рамках электронного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608               Агентство Республики Казахстан по делам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государственной службы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003            Прикладные научные исследования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государственного управления и государственной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службы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                    Оборона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202               Министерство по чрезвычайным ситуациям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009            Прикладные научные исследования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чрезвычайных ситуаций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208               Министерство обороны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006            Модернизация и приобретение вооружения,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военной и иной техники, систем связи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116            Развитие человеческого капитала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в рамках электронного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03                    Общественный порядок, безопасность,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правовая, судебная,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уголовно-исполнительная деятельность  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221               Министерство юстиции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116            Развитие человеческого капитала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в рамках электронного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04                    Образование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201               Министерство внутренних дел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010            Подготовка специалистов со средним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профессиональным образованием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012            Подготовка специалистов с высшим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профессиональным образованием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202               Министерство по чрезвычайным ситуациям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006            Подготовка специалистов с высшим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профессиональным образованием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205               Министерство туризма и спорта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004            Подготовка специалистов со средним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профессиональным образованием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208               Министерство обороны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010            Подготовка специалистов со средним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профессиональным образованием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011            Подготовка специалистов с высшим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послевузовским профессиональным образованием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220               Министерство экономики и бюджетного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планирования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042            Повышение квалификации руководящих работников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в сфере экономики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221               Министерство юстиции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007            Подготовка специалистов со средним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профессиональным образованием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225               Министерство образования и науки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008            Разработка и апробация учебников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учебно-методических комплексов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организаций образования, издание и доставка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учебной литературы для республиканских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организаций, предоставляющих услуги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области образования, и казахской диаспоры 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рубежом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013            Подготовка специалистов со средним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профессиональным образованием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014            Прикладные научные исследования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020            Подготовка специалистов с высшим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послевузовским профессиональным образованием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045            Целевые трансферты на развитие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бюджетам, бюджетам городов Астаны и Алматы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развитие человеческого капитала в рамках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электронного правительства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116            Развитие человеческого капитала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в рамках электронного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226               Министерство здравоохранения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002            Подготовка специалистов со средним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профессиональным образованием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003            Подготовка специалистов с высшим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послевузовским профессиональным образованием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618               Агентство Республики Казахстан по борьбе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экономической и коррупционной преступностью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(финансовая полиция)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004            Подготовка специалистов с высшим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профессиональным образованием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678               Республиканская гвардия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004            Подготовка специалистов с высшим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профессиональным образованием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694               Управление делами Президента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011            Переподготовка и специализация врачей 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рубежом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                    Здравоохранение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226               Министерство здравоохранения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009            Прикладные научные исследования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116            Развитие человеческого капитала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в рамках электронного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06                    Социальная помощь и социальное обеспечение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213               Министерство труда и социальной защиты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населения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012            Прикладные научные исследования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охраны труда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08                    Культура, спорт, туризм и информационное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пространство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205               Министерство туризма и спорта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007            Прикладные научные исследования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спорта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206               Министерство культуры и информации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002            Прикладные научные исследования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культуры и информации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116            Развитие человеческого капитала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в рамках электронного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09                    Топливно-энергетический комплекс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недропользование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231               Министерство энергетики и минеральных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ресурсов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003            Прикладные научные исследования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геологии использования недр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004            Прикладные научные исследования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технологического характера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топливно-энергетического комплекса,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нефтехимии и минеральных ресурсов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                    Сельское, водное, лесное, рыбное хозяйство,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особоохраняемые природные территории,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охрана окружающей среды и животного мира,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земельные отношения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212               Министерство сельского хозяйства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042            Прикладные научные исследования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агропромышленного комплекса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234               Министерство охраны окружающей среды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003            Научные исследования в области охраны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окружающей среды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614               Агентство Республики Казахстан по управлению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земельными ресурсами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006            Прикладные научные исследования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управления земельными ресурсами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                    Промышленность, архитектурная,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градостроительная и строительная деятельность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233               Министерство индустрии и торговли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005            Прикладные научные исследования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строительства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006            Прикладные научные исследования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технологического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                    Транспорт и коммуникации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215               Министерство транспорта и коммуникаций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010            Прикладные научные исследования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транспорта и коммуникаций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                    Прочие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233               Министерство индустрии и торговли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007            Прикладные научные исследования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стандартизации, сертификации, метрологии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систем качества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116            Развитие человеческого капитала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в рамках электронного правительства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603               Агентство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по информатизации и связи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116            Развитие человеческого капитала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в рамках электронного правительства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 Инвестиции на формирование и увеличение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 уставного капитала юридических лиц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01                    Государственные услуги общего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217               Министерство финансов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006            Приобретение акций международных финансовых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организаций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600               Агентство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по регулированию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регионального финансового центра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города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002             Формирование уставного капитала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АО "Региональный финансовый центр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города Алматы"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04                    Образование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225               Министерство образования и науки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032            Институциональное развитие образования и науки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053            Формирование уставного капитала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АО "Фонд науки"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08                    Культура, спорт, туризм и информационное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пространство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205               Министерство туризма и спорта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013            Институциональное развитие туризма и спорта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206               Министерство культуры и информации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019            Институциональное развитие средств массовой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информации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09                   Топливно-энергетический комплекс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недропользование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231               Министерство энергетики и минеральных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ресурсов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007            Создание технопарка "Парк ядерных технологий"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в городе Курчатове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                    Сельское, водное, лесное, рыбное хозяйство,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особоохраняемые природные территории,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охрана окружающей среды и животного мира,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земельные отношения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212               Министерство сельского хозяйства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043            Институциональное развитие сельского хозяйства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234               Министерство охраны окружающей среды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010            Увеличение уставного капитала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АО "Казаэросервиз"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                    Транспорт и коммуникации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215               Министерство транспорта и коммуникаций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017            Увеличение уставного капитала АО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"Казавиализинг"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225               Министерство образования и науки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047            Увеличение уставного капитала АО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"Национальная компания "Казкосмос"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603               Агентство Республики Казахстан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информатизации и связи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004            Развитие национальной спутниковой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связи и вещания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013            Развитие почтово-сберегательной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                    Прочие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104               Канцелярия Премьер-Министра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005            Выкуп административного здания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АО "Фонд устойчивого развития "Қазына"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217               Министерство финансов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027            Содействие становлению и развитию рыночной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экономики государств-участников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Евразийского банка развития, 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экономическому росту и расширению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торгово-экономических связей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233               Министерство индустрии и торговли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011            Создание международного центра приграничного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сотрудничества "Хоргос"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017            Формирование уставного капитала АО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"Фонд устойчивого развития "Қазына"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020            Формирование уставного капитала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АО "Центр развития торговой политики"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021            Проведение мероприятий по созданию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Социально-предпринимательской корпорации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694               Управление делами Президента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012            Увеличение уставного капитала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АО "Куйгенжар"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013            Увеличение уставного капитала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НАО "Телерадиокомплекс Президента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Республики Казахстан"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6 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Закону Республики Казахстан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республиканском бюджете на 2007 год"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августа 2006 года N 825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Перечень республиканских бюджетных программ,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не подлежащих секвестру в процессе исполнения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республиканского бюджета на 2007 год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Функциональная группа!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Администратор    !              Наименование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Программа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                      Здравоохранение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226                Министерство здравоохранения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006             Санитарно-эпидемиологическое благополучие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населения на республиканском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011             Оказание специализированной и санаторно-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оздоровительной медицинской помощи больным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туберкулезом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022             Целевые текущие трансферты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бюджетам, бюджетам городов Астаны и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на обеспечение лекарственными средствами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детей и подростков, находящихся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диспансерном учете, при амбулаторном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лечении хронических заболеваний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024             Целевые текущие трансферты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бюджетам, бюджетам городов Астаны и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на обеспечение лекарственными средствами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на льготных условиях отдельных категорий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граждан на амбулаторном уровне лечения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028             Целевые текущие трансферты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бюджетам, бюджетам городов Астаны и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на закуп лекарственных средств, вакцин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других иммунобиологических препаратов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035             Целевые текущие трансферты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бюджетам, бюджетам городов Астаны и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на лекарственное обеспечение детей до 5-ти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летнего возраста на амбулаторном уровне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лечения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036             Целевые текущие трансферты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бюджетам, бюджетам городов Астаны и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на обеспечение беременных железо-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йодосодержащими препаратами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037             Целевые текущие трансферты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бюджетам, бюджетам городов Астаны и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на осуществление профилактических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медицинских осмотров отдельных категорий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граждан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                      Социальная помощь и социальное обеспечение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213                Министерство труда и социальной защиты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населения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002             Пенсионная программа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003             Государственные социальные пособия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004             Специальные государственные пособия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006             Государственные специальные пособия лицам,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работавшим на подземных и открытых горных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работах, на работах с особо вредными и особо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тяжелыми условиями труда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7 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Закону Республики Казахстан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республиканском бюджете на 2007 год"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августа 2006 года N 825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Перечень местных бюджетных программ,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не подлежащих секвестру в процессе исполнения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местных бюджетов на 2007 год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Наименование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Образование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Общеобразовательное обучение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Общеобразовательное обучение по специальным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образовательным  программам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Общеобразовательное обучение одаренных детей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в специализированных организациях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Здравоохранение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Оказание первичной медико-санитарной помощи населению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Обеспечение лекарственными средствами и специализированными продуктами детского и лечебного питания отдельных категорий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населения  на амбулаторном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