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49fc" w14:textId="2094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государственном контроле за оборотом отдельных видов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2006 года N 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государственном контроле за оборотом отдельных видов оружия".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Закон Республики Казахстан "О государственном контроле 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оборотом отдельных видов оружия"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декабря 1998 г. "О государственном контроле за оборотом отдельных видов оружия" (Ведомости Парламента Республики Казахстан, 1998 г., N 24, ст. 448; 2002 г., N 4, ст. 34; 2005 г., N 23, ст. 140;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а также патронов травматического действия;";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учебное оружие - специально изготовленные или приведенные в негодное для стрельбы состояние образцы огнестрельного оружия, предназначенные для изучения их устройств и обучения методам обращения с ними.";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учебное.";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пятый подпункта 3) статьи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статьи 6 после слов "а также" дополнить словами "частными охранниками, работниками охранных подразделений индивидуальных предпринимателей,";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6-1. Учебное оружие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Учебное оружие используется в организациях образования, дающих среднее общее, начальное профессиональное и среднее профессиональное образование, а также в высших учебных заведениях.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приобретения, хранения, ввоза, вывоза, учета и использования учебного оружия устанавливается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охотохозяйственные 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юридические лица, уполномоченные проводить научные медицинские исследования в области применения оружия с патронами травматического и газового действия.";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частными охранниками, индивидуальными предпринимателями, создавшими охранные подразделения";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пункта 1 после слова "задачами" дополнить словами ", частные охранники, индивидуальные предприниматели, создавшие охранные подразделения,";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слова "три года" заменить словами "пять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предприниматель, создавший охранное подразделение, руководитель организации (юридического лица с особыми уставными задачами) передают оружие штатным работникам на период исполнения ими своих функций.";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"Сигнальное оружие, механические распылители, аэрозольные и другие устройства, снаряженные слезоточивыми или раздражающими веществами, пневматическое оружие с дульной энергией не более 7,5 Дж и калибром до 4,5 мм включительно регистрации не подлежат, и граждане Республики Казахстан имеют право приобретать их у юридических лиц - поставщиков без получения разрешения.";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"охотничьего билета", заменить словами "удостоверения охотника";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охотничье пневматическое оружие"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"охотничьи билеты" заменить словами "удостоверения охотника";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"Охотничье огнестрельное оружие с нарезным стволом имеют право приобретать граждане Республики Казахстан, имеющие в собственности охотничье огнестрельное гладкоствольное длинноствольное оружие не менее трех лет, которым в установленном порядке предоставлено право на охоту.";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"Граждане Республики Казахстан имеют право приобретать газовые пистолеты и револьверы, огнестрельное бесствольное оружие в целях самообороны с правом хранения и ношения по разрешениям, выдаваемым органами внутренних дел.";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"огнестрельное длинноствольное оружие, охотничье пневматическое оружие," заменить словами "огнестрельное длинноствольное и бесствольное оружие,";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"три года" заменить словами "пять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"револьверов", дополнить словами ", огнестрельного бесствольного оружия";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"или наркоманией" заменить словами ", наркоманией или токсикоманией";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слова "револьверы," дополнить словами "огнестрельное бесствольное оружие,";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"справок наркологического и психоневрологического диспансеров" заменить словами "медицинского заключения об отсутствии противопоказаний к владению оружием, связанных с нарушением зрения, психическим заболеванием, алкоголизмом, наркоманией или токсикоманией";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абзаце втором подпункта 5) статьи 19 слова "или наркоманией" заменить словами ", наркоманией или токсикоманией";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 слова "охотничьем билете" заменить словами "удостоверении охотника";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Юридическое лицо, занимающееся торговлей гражданским и служебным оружием и патронами к нему, не вправе осуществлять иную предпринимательскую деятельность, за исключением деятельности по разработке, производству, ремонту, приобретению, экспонированию, ввозу и вывозу данных видов оружия, приобретению, ввозу, вывозу и торговле запасными частями к нему, спортивными товарами, охотничьими и рыболовными принадлежностями, гражданскими пиротехническими веществами и изделиями с их применением бытового назначения, а также по открытию и функционированию стрелковых тиров, стендов и стрельбищ.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имеющим лицензии на торговлю гражданским и служебным оружием и патронами к нему, запрещается совмещать продажу в одном торговом зале оружия и иных видов товаров, за исключением спортивных, охотничьих и рыболовных принадлежностей и запасных частей к данному оружию.";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Юридические лица, имеющие лицензии на торговлю гражданским и служебным оружием и патронами к нему, имеют право приобретать их у субъектов, указанных в статье 12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23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Субъекты, указанные в подпунктах 2)-8) статьи 12 настоящего Закона при реорганизации или ликвидации могут передавать гражданское и служебное оружие и патроны к нему субъектам, имеющим лицензии на их приобретение.";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1 статьи 24 после слова "является" дополнить словами "огнестрельное нарезное короткоствольное";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"оружия" дополнить словами "и патронов к нему, боевого ручного стрелкового оружия и патронов к 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Иностранцы, зарегистрированные в органах внутренних дел в установленном порядке для проживания на территории Республики Казахстан на срок не менее одного года, имеют право на приобретение в Республике Казахстан газовых пистолетов и револьверов, огнестрельного бесствольного оружия на общих основаниях по ходатайствам дипломатических представительств государств, гражданами которых они являются.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Иностранцы, зарегистрированные в органах внутренних дел в установленном порядке для проживания на территории Республики Казахстан, приобретают у юридических лиц - поставщиков механические распылители, аэрозольные и другие устройства, снаряженные слезоточивыми или раздражающими веществами, пневматическое оружие с дульной энергией не более 7,5 Дж и калибром до 4,5 мм, без получения разрешения.";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"оружие может" заменить словами "оружие и патроны к нему могут";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5 и 7 после слова "оружия" дополнить словами "и патронов к 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устанавливает правила хранения, учета, использования, перевозки, уничтожения, ввоза, вывоза гражданских пиротехнических веществ и изделий с их применением.";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"органов внутренних дел" дополнить словами "и на транспорте";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"оружия" дополнить словами "и патронов к 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производить осмотр оружия в местах его разработки, производства, ремонта, торговли, коллекционирования, экспонирования, хранения, использования и уничтожения;";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", связанных с оборотом гражданского и служебного оружия и патронов к нему, а также учебного оружия".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