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ceba3" w14:textId="45ceb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 марта 2005 года N 197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августа 2006 года N 790. Утратило силу постановлением Правительства Республики Казахстан от 20 мая 2010 года N 453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20.05.2010 </w:t>
      </w:r>
      <w:r>
        <w:rPr>
          <w:rFonts w:ascii="Times New Roman"/>
          <w:b w:val="false"/>
          <w:i w:val="false"/>
          <w:color w:val="ff0000"/>
          <w:sz w:val="28"/>
        </w:rPr>
        <w:t>№ 453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 марта 2005 года N 197 "О создании Межведомственной комиссии для осуществления перехода на систему технического регулирования"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состав Межведомственной комиссии для осуществления перехода на систему технического регулирования: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Школьника                  - Министра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Владимира Сергеевича         Республики Казахстан, председателем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Мухамбетова                - председателя Комитета по техническому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Габита Мухамбетовича         регулированию и метрологии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индустрии и торговли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Казахстан, заместителем председателя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Нуршабекова                - заместителя Председателя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Ризата Рахатбековича         Республики Казахстан по информатизации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и связи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Белонога                   - председателя Комитета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Анатолия Александровича      санитарно-эпидемиологического надзора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Министерства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Омирбаева                  - заместителя председателя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Нурланбека Балыкбаевича      развития транспортной инфрастуктуры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Министерства транспорта и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Исаева                     - директора Департамента нефтяной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Мусабека                     промышленности Министерства энергетики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и минеральных ресурсов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Куанышбаеву                - директора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Розу Сактагановну            административно-правовой работы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Министерства культуры и информации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вывести из указанного состава: Мынбаева Сауата Мухаметбаевича, Кусаинова Абельгази Калиакпаровича, Жумагалиева Аскара Куанышевича, Байсеркина Бауржана Сатжановича, Ермуханова Адельшу Магруповича, Боярину Людмилу Васильевну, Пирогова Алексея Георгиевича;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Положении о Межведомственной комиссии для осуществления перехода на систему технического регулирования,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7 после слов "ее решений" дополнить словами "и несет персональную ответственность в соответствии с действующим законодательством за деятельность, осуществляемую Комиссией, а также осуществляет межотраслевую, межведомственную координацию";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8 дополнить предложением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"Секретарь не является членом Комиссии.";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пункта 10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"2) По результатам проведения заседаний Комиссии составляется протокол, подписываемый в обязательном порядке всеми членами.".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