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8df258" w14:textId="98df25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создании дочерних государственных предприятий Республиканского государственного предприятия на праве хозяйственного ведения "Национальный центр биотехнологии Республики Казахстан" Министерства образования и науки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7 августа 2006 года N 742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  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Законом 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19 июня 1995 года "О государственном предприятии" Правительство Республики Казахстан  </w:t>
      </w:r>
      <w:r>
        <w:rPr>
          <w:rFonts w:ascii="Times New Roman"/>
          <w:b/>
          <w:i w:val="false"/>
          <w:color w:val="000000"/>
          <w:sz w:val="28"/>
        </w:rPr>
        <w:t xml:space="preserve">ПОСТАНОВЛЯЕТ: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Разрешить Республиканскому государственному предприятию на праве хозяйственного ведения "Национальный центр биотехнологии Республики Казахстан" Министерства образования и науки Республики Казахстан создать следующие дочерние государственные предприятия на праве хозяйственного ведения: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"Республиканская коллекция микроорганизмов", город Астана, улица Валиханова, 43;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"Научно-исследовательский институт проблем биологической безопасности", Жамбылская область, Кордайский район, поселок городского типа Гвардейский;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"Институт биологии и биотехнологии растений", город Алматы, улица Тимирязева, 45.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Настоящее постановление вводится в действие со дня подписания.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  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Казахстан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