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76cd2" w14:textId="6876c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министерств Республики Казахстан и Агентства Республики Казахстан по управлению земельными ресурсами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августа 2006 года N 730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Ликвидировать: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государственные учреждения - территориальные подразделения Комитета по делам строительства и жилищно-коммунального хозяйства Министерства индустрии и торговли Республики Казахстан согласно приложению 1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государственные учреждения - территориальные органы Агентства Республики Казахстан по управлению земельными ресурсами согласно приложению 2 к настоящему постановлению.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 постановлением Правительства РК от 2 марта 2007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164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прилагаемые изменения и дополнения, которые вносятся в некоторые решения Правительства Республики Казахстан. 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Государственным органам создать ликвидационные комиссии, организовать мероприятия по дальнейшему использованию имущества, оставшегося после ликвидации, и принять иные меры, вытекающие из настоящего постановления. 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со дня подписания.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августа 2006 года N 730 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ликвидируемых государственных учреждений - </w:t>
      </w:r>
      <w:r>
        <w:br/>
      </w:r>
      <w:r>
        <w:rPr>
          <w:rFonts w:ascii="Times New Roman"/>
          <w:b/>
          <w:i w:val="false"/>
          <w:color w:val="000000"/>
        </w:rPr>
        <w:t xml:space="preserve">
территориальных подразделений Комитета по делам </w:t>
      </w:r>
      <w:r>
        <w:br/>
      </w:r>
      <w:r>
        <w:rPr>
          <w:rFonts w:ascii="Times New Roman"/>
          <w:b/>
          <w:i w:val="false"/>
          <w:color w:val="000000"/>
        </w:rPr>
        <w:t xml:space="preserve">
строительства и жилищно-коммунального хозяйства Министерства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индустрии и торговли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Управление архитектурно-строительного контроля и инспектирования по Акмолинской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архитектурно-строительного контроля и инспектирования по Актюбинской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архитектурно-строительного контроля и инспектирования по Алматинской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Управление архитектурно-строительного контроля и инспектирования по Атырауской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Управление архитектурно-строительного контроля и инспектирования по Восточно-Казахстанской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Управление архитектурно-строительного контроля и инспектирования по Жамбылской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Управление архитектурно-строительного контроля и инспектирования по Западно-Казахстанской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Управление архитектурно-строительного контроля и инспектирования по Карагандинской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Управление архитектурно-строительного контроля и инспектирования по Костанайской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Управление архитектурно-строительного контроля и инспектирования по Кызылординской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Управление архитектурно-строительного контроля и инспектирования по Мангистауской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Управление архитектурно-строительного контроля и инспектирования по Павлодарской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Управление архитектурно-строительного контроля и инспектирования по Северо-Казахстанской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Управление архитектурно-строительного контроля и инспектирования по Южно-Казахстанской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Управление архитектурно-строительного контроля и инспектирования по городу Астане.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Управление архитектурно-строительного контроля и инспектирования по городу Алматы.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августа 2006 года N 730   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ликвидируемых государственных учреждений - </w:t>
      </w:r>
      <w:r>
        <w:br/>
      </w:r>
      <w:r>
        <w:rPr>
          <w:rFonts w:ascii="Times New Roman"/>
          <w:b/>
          <w:i w:val="false"/>
          <w:color w:val="000000"/>
        </w:rPr>
        <w:t xml:space="preserve">
территориальных органов Агентства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Аккольский районный отдел по управлению земельными ресурсами Акмолинского областного территориального управления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Астраханский районный отдел по управлению земельными ресурсами Акмолинского областного территориального управления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Аршалынский районный отдел по управлению земельными ресурсами Акмолинского областного территориального управления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Атбасарский районный отдел по управлению земельными ресурсами Акмолинского областного территориального управления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Буландынский районный отдел по управлению земельными ресурсами Акмолинского областного территориального управления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Егиндыкольский районный отдел по управлению земельными ресурсами Акмолинского областного территориального управления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Енбекшилдерский районный отдел по управлению земельными ресурсами Акмолинского областного территориального управления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Ерейментауский районный отдел по управлению земельными ресурсами Акмолинского областного территориального управления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Есильский районный отдел по управлению земельными ресурсами Акмолинского областного территориального управления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Жаксынский районный отдел по управлению земельными ресурсами Акмолинского областного территориального управления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Жаркаинский районный отдел по управлению земельными ресурсами Акмолинского областного территориального управления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Зерендинский районный отдел по управлению земельными ресурсами Акмолинского областного территориального управления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Коргалжынский районный отдел по управлению земельными ресурсами Акмолинского областного территориального управления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Сандыктауский районный отдел по управлению земельными ресурсами Акмолинского областного территориального управления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Целиноградский районный отдел по управлению земельными ресурсами Акмолинского областного территориального управления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Шортандинский районный отдел по управлению земельными ресурсами Акмолинского областного территориального управления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Щучинский районный отдел по управлению земельными ресурсами Акмолинского областного территориального управления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Отдел по управлению земельными ресурсами города Кокшетау Акмолинского областного территориального управления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Айтекебийский районный отдел по управлению земельными ресурсами Актюбинского областного территориального управления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Алгинский районный отдел по управлению земельными ресурсами Актюбинского областного территориального управления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Байганинский районный отдел по управлению земельными ресурсами Актюбинского областного территориального управления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Иргизский районный отдел по управлению земельными ресурсами Актюбинского областного территориального управления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Каргалинский районный отдел по управлению земельными ресурсами Актюбинского областного территориального управления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Хобдинский районный отдел по управлению земельными ресурсами Актюбинского областного территориального управления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Мартукский районный отдел по управлению земельными ресурсами Актюбинского областного территориального управления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Мугалжарский районный отдел по управлению земельными ресурсами Актюбинского областного территориального управления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Темирский районный отдел по управлению земельными ресурсами Актюбинского областного территориального управления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Хромтауский районный отдел по управлению земельными ресурсами Актюбинского областного территориального управления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Уилский районный отдел по управлению земельными ресурсами Актюбинского областного территориального управления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Шалкарский районный отдел по управлению земельными ресурсами Актюбинского областного территориального управления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Отдел по управлению земельными ресурсами города Актобе Актюбинского областного территориального управления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Аксуский районный отдел по управлению земельными ресурсами Алматинского областного территориального управления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Алакольский районный отдел по управлению земельными ресурсами Алматинского областного территориального управления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Балхашский районный отдел по управлению земельными ресурсами Алматинского областного территориального управления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Енбекшиказахский районный отдел по управлению земельными ресурсами Алматинского областного территориального управления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Ескельдинский районный отдел по управлению земельными ресурсами Алматинского областного территориального управления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Жамбылский районный отдел по управлению земельными ресурсами Алматинского областного территориального управления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Илийский районный отдел по управлению земельными ресурсами Алматинского областного территориального управления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Карасайский районный отдел по управлению земельными ресурсами Алматинского областного территориального управления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40. Каратальский районный отдел по управлению земельными ресурсами Алматинского областного территориального управления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41. Кербулакский районный отдел по управлению земельными ресурсами Алматинского областного территориального управления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42. Коксуский районный отдел по управлению земельными ресурсами Алматинского областного территориального управления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43. Панфиловский районный отдел по управлению земельными ресурсами Алматинского областного территориального управления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44. Райымбекский районный отдел по управлению земельными ресурсами Алматинского областного территориального управления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45. Саркандский районный отдел по управлению земельными ресурсами Алматинского областного территориального управления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46. Талгарский районный отдел по управлению земельными ресурсами Алматинского областного территориального управления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47. Уйгурский районный отдел по управлению земельными ресурсами Алматинского областного территориального управления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48. Отдел по управлению земельными ресурсами города Талдыкорган Алматинского областного территориального управления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49. Отдел по управлению земельными ресурсами города Капчагай Алматинского областного территориального управления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50. Жылыойский районный отдел по управлению земельными ресурсами Атырауского областного территориального управления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51. Индерский районный отдел по управлению земельными ресурсами Атырауского областного территориального управления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52. Исатайский районный отдел по управлению земельными ресурсами Атырауского областного территориального управления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53. Курмангазинский районный отдел по управлению земельными ресурсами Атырауского областного территориального управления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54. Кызылкогинский районный отдел по управлению земельными ресурсами Атырауского областного территориального управления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55. Макатский районный отдел по управлению земельными ресурсами Атырауского областного территориального управления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56. Махамбетский районный отдел по управлению земельными ресурсами Атырауского областного территориального управления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57. Отдел по управлению земельными ресурсами города Атырау Атырауского областного территориального управления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58. Абайский районный отдел по управлению земельными ресурсами Восточно-Казахстанского областного территориального управления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59. Аягозский районный отдел по управлению земельными ресурсами Восточно-Казахстанского областного территориального управления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60. Бескарагайский районный отдел по управлению земельными ресурсами Восточно-Казахстанского областного территориального управления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61. Бородулихинский районный отдел по управлению земельными ресурсами Восточно-Казахстанского областного территориального управления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62. Глубоковский районный отдел по управлению земельными ресурсами Восточно-Казахстанского областного территориального управления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63. Жарминский районный отдел по управлению земельными ресурсами Восточно-Казахстанского областного территориального управления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64. Зайсанский районный отдел по управлению земельными ресурсами Восточно-Казахстанского областного территориального управления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65. Зыряновский районный отдел по управлению земельными ресурсами Восточно-Казахстанского областного территориального управления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66. Катон-Карагайский районный отдел по управлению земельными ресурсами Восточно-Казахстанского областного территориального управления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67. Кокпектинский районный отдел по управлению земельными ресурсами Восточно-Казахстанского областного территориального управления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68. Курчумский районный отдел по управлению земельными ресурсами Восточно-Казахстанского областного территориального управления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69. Тарбагатайский районный отдел по управлению земельными ресурсами Восточно-Казахстанского областного территориального управления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70. Уланский районный отдел по управлению земельными ресурсами Восточно-Казахстанского областного территориального управления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71. Урджарский районный отдел по управлению земельными ресурсами Восточно-Казахстанского областного территориального управления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72. Шемонаихинский районный отдел по управлению земельными ресурсами Восточно-Казахстанского, областного территориального управления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73. Отдел по управлению земельными ресурсами города Усть-Каменогорска Восточно-Казахстанского областного территориального управления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74. Отдел по управлению земельными ресурсами города Семипалатинска Восточно-Казахстанского областного территориального управления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75. Отдел по управлению земельными ресурсами города Зыряновска Восточно-Казахстанского областного, территориального управления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76. Байзакский районный отдел по управлению земельными ресурсами Жамбылского областного территориального управления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77. Жамбылский районный отдел, по управлению земельными ресурсами Жамбылского областного территориального управления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78. Жуалынский районный отдел по управлению земельными ресурсами Жамбылского областного территориального управления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79. им. Т. Рыскулова районный отдел по управлению земельными ресурсами Жамбылского областного территориального управления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80. Кордайский районный отдел по управлению земельными ресурсами Жамбылского областного территориального управления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81. Меркенский районный отдел по управлению земельными ресурсами Жамбылского областного территориального управления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82. Мойынкумский районный отдел по управлению земельными ресурсами Жамбылского областного территориального управления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83. Таласский районный отдел по управлению земельными ресурсами Жамбылского областного территориального управления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84. Шуский районный отдел по управлению земельными ресурсами Жамбылского областного территориального управления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85. Сарысуский районный отдел по управлению земельными ресурсами Жамбылского областного территориального управления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86. Отдел по управлению земельными ресурсами города Тараза Жамбылского областного территориального управления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87. Акжаикский районный отдел по управлению земельными ресурсами Западно-Казахстанского областного территориального управления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88. Бокейординский районный отдел по управлению земельными ресурсами Западно-Казахстанского областного территориального управления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89. Бурлинский районный отдел по управлению земельными ресурсами Западно-Казахстанского областного территориального управления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90. Жангалинский районный отдел по управлению земельными ресурсами Западно-Казахстанского областного территориального управления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91. Жанибекский районный отдел по управлению земельными ресурсами Западно-Казахстанского областного территориального управления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92. Зеленовский районный отдел по управлению земельными ресурсами Западно-Казахстанского областного территориального управления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93. Казталовский районный отдел по управлению земельными ресурсами Западно-Казахстанского областного территориального управления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94. Каратобинский районный отдел по управлению земельными ресурсами Западно-Казахстанского областного территориального управления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95. Сырымский районный отдел по управлению земельными ресурсами Западно-Казахстанского областного территориального управления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96. Таскалинский районный отдел по управлению земельными ресурсами Западно-Казахстанского областного территориального управления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97. Теректинский районный отдел по управлению земельными ресурсами Западно-Казахстанского областного территориального управления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98. Чингирлауский районный отдел по управлению земельными ресурсами Западно-Казахстанского областного территориального управления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99. Отдел по управлению земельными ресурсами города Уральска Западно-Казахстанского областного территориального управления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100. Абайский районный отдел по управлению земельными ресурсами Карагандинского областного территориального управления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101. Актогайский районный отдел по управлению земельными ресурсами Карагандинского областного территориального управления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102. Бухар-Жырауский районный отдел по управлению земельными ресурсами Карагандинского областного территориального управления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103. Жанааркинский районный отдел по управлению земельными ресурсами Карагандинского областного территориального управления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104. Каркаралинский районный отдел по управлению земельными ресурсами Карагандинского областного территориального управления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105. Нуринский районный отдел по управлению земельными ресурсами Карагандинского областного территориального управления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106. Осакаровский районный отдел по управлению земельными ресурсами Карагандинского областного территориального управления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107. Улытауский районный отдел по управлению земельными ресурсами Карагандинского областного территориального управления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108. Шетский районный отдел по управлению земельными ресурсами Карагандинского областного территориального управления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109. Отдел по управлению земельными ресурсами города Караганда Карагандинского областного территориального управления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110. Отдел по управлению земельными ресурсами города Балхаш Карагандинского областного территориального управления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111. Отдел по управлению земельными ресурсами города Жезказган Карагандинского областного территориального управления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112. Аральский районный отдел по управлению земельными ресурсами Кызылординского областного территориального управления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113. Жалагашский районный отдел по управлению земельными ресурсами Кызылординского областного территориального управления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114. Жанакорганский районный отдел по управлению земельными ресурсами Кызылординского областного территориального управления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115. Казалинский районный отдел по управлению земельными ресурсами Кызылординского областного территориального управления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116. Кармакчинский районный отдел по управлению земельными ресурсами Кызылординского областного территориального управления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117. Сырдарьинский районный отдел по управлению земельными ресурсами Кызылординского областного территориального управления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118. Шиелийский районный отдел по управлению земельными ресурсами Кызылординского областного территориального управления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119. Отдел по управлению земельными ресурсами города Кызылорда Кызылординского областного территориального управления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120. Алтынсаринский районный отдел по управлению земельными ресурсами Костанайского областного территориального управления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121. Амангельдинский районный отдел по управлению земельными ресурсами Костанайского областного территориального управления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122. Аулиекольский районный отдел по управлению земельными ресурсами Костанайского областного территориального управления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123. Денисовский районный отдел по управлению земельными ресурсами Костанайского областного территориального управления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124. Жангельдинский районный отдел по управлению земельными ресурсами Костанайского областного территориального управления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125. Житикаринский районный отдел по управлению земельными ресурсами Костанайского областного территориального управления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126. Камыстинский районный отдел по управлению земельными ресурсами Костанайского областного территориального управления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127. Карабалыкский районный отдел по управлению земельными ресурсами Костанайского областного территориального управления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128. Карасуский районный отдел по управлению земельными ресурсами Костанайского областного территориального управления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129. Костанайский районный отдел по управлению земельными ресурсами Костанайского областного территориального управления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130. Мендыкаринский районный отдел по управлению земельными ресурсами Костанайского областного территориального управления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131. Наурзумский районный отдел по управлению земельными ресурсами Костанайского областного территориального управлению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132. Сарыкольский районный отдел по управлению земельными ресурсами Костанайского областного территориального управления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133. Тарановский районный отдел по управлению земельными ресурсами Костанайского областного территориального управления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134. Узункольский районный отдел по управлению земельными ресурсами Костанайского областного территориального управления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135. Федоровский районный отдел по управлению земельными ресурсами Костанайского областного территориального управления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136. Отдел по управлению земельными ресурсами города Костанай Костанайского областного территориального управления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137. Отдел по управлению земельными ресурсами города Аркалык Костанайского областного территориального управления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138. Отдел по управлению земельными ресурсами города Рудный Костанайского областного территориального управления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139. Бейнеуский районный отдел по управлению земельными ресурсами Мангистауского областного территориального управления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140. Каракиянский районный отдел по управлению земельными ресурсами Мангистауского областного территориального управления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141. Мангистауский районный отдел по управлению земельными ресурсами Мангистауского областного территориального управления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142. Тупкараганский районный отдел по управлению земельными ресурсами Мангистауского областного территориального управления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143. Отдел по управлению земельными ресурсами города Актау Мангистауского областного территориального управления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144. Актогайский районный отдел по управлению земельными ресурсами Павлодарского областного территориального управления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145. Баянаульский районный отдел по управлению земельными ресурсами Павлодарского областного территориального управления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146. Железинский районный отдел по управлению земельными ресурсами Павлодарского областного территориального управления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147. Иртышский районный отдел по управлению земельными ресурсами Павлодарского областного управления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148. Качирский районный отдел по управлению земельными ресурсами Павлодарского областного территориального управления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149. Лебяжинский районный отдел по управлению земельными ресурсами Павлодарского областного территориального управления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150. Майский районный отдел по управлению земельными ресурсами Павлодарского областного территориального управления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151. Павлодарский районный отдел по управлению земельными ресурсами Павлодарского областного территориального управления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152. Успенский районный отдел по управлению земельными ресурсами Павлодарского областного территориального управления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153. Щербактинский районный отдел по управлению земельными ресурсами Павлодарского областного территориального управления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154. Отдел по управлению земельными ресурсами города Павлодар Павлодарского областного территориального управления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155. Отдел по управлению земельными ресурсами города Экибастуз Павлодарского областного территориального управления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156. Айыртауский районный отдел по управлению земельными ресурсами Северо-Казахстанского областного территориального управления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157. Акжарский районный отдел по управлению земельными ресурсами Северо-Казахстанского областного территориального управления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158. Аккаиынский районный отдел по управлению земельными ресурсами Северо-Казахстанского областного территориального управления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159. Есильский районный отдел по управлению земельными ресурсами Северо-Казахстанского областного территориального управления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160. Жамбылский районный отдел по управлению земельными ресурсами Северо-Казахстанского областного территориального управления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161. им. Г. Мусрепова районный отдел по управлению земельными ресурсами Северо-Казахстанского областного территориального управления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162. им. М. Жумабаева районный отдел по управлению земельными ресурсами Северо-Казахстанского областного территориального управления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163. Кызылжарский районный отдел по управлению земельными ресурсами Северо-Казахстанского областного территориального управления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164. Мамлютский районный отдел по управлению земельными ресурсами Северо-Казахстанского областного территориального управления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165. Тайыншинский районный отдел по управлению земельными ресурсами Северо-Казахстанского областного территориального управления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166. Тимирязевский районный отдел по управлению земельными ресурсами Северо-Казахстанского областного территориального управления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167. Уалихановский районный отдел по управлению земельными ресурсами Северо-Казахстанского областного территориального управления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168. Шал акынский районный отдел по управлению земельными ресурсами Северо-Казахстанского областного территориального управления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169. Отдел по управлению земельными ресурсами города Петропавловска Северо-Казахстанского областного территориального управления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170. Арысский районный отдел по управлению земельными ресурсами Южно-Казахстанского областного территориального управления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171. Байдибекский районный отдел по управлению земельными ресурсами Южно-Казахстанского областного территориального управления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172. Казыгуртский районный отдел по управлению земельными ресурсами Южно-Казахстанского областного территориального управления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173. Мактааральский районный отдел по управлению земельными ресурсами Южно-Казахстанского областного территориального управления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174. Ордабасынский районный отдел по управлению земельными ресурсами Южно-Казахстанского областного территориального управления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175. Отырарский районный отдел по управлению земельными ресурсами Южно-Казахстанского областного территориального управления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176. Сайрамский районный отдел по управлению земельными ресурсами Южно-Казахстанского областного территориального управления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177. Сарыагашский районный отдел по управлению земельными ресурсами Южно-Казахстанского областного территориального управления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178. Сузакский районный отдел по управлению земельными ресурсами Южно-Казахстанского областного территориального управления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179. Толебийский районный отдел по управлению земельными ресурсами Южно-Казахстанского областного территориального управления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180. Тюлькубасский районный отдел по управлению земельными ресурсами Южно-Казахстанского областного территориального управления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181. Шардаринский районный отдел по управлению земельными ресурсами Южно-Казахстанского областного территориального управления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182. Отдел по управлению земельными ресурсами города Шымкент Южно-Казахстанского областного территориального управления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183. Отдел по управлению земельными ресурсами города Туркестан Южно-Казахстанского областного территориального управления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184. Отдел по управлению земельными ресурсами города Кентау Южно-Казахстанского областного территориального управления по управлению земельными ресурсами.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августа 2006 года N 730  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переименовываемых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учреждений - территориальных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Министерства сельского хозяйства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Приложение исключено согласно  </w:t>
      </w:r>
      <w:r>
        <w:rPr>
          <w:rFonts w:ascii="Times New Roman"/>
          <w:b w:val="false"/>
          <w:i w:val="false"/>
          <w:color w:val="ff0000"/>
          <w:sz w:val="28"/>
        </w:rPr>
        <w:t xml:space="preserve">пункту 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августа 2006 года N 730    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</w:t>
      </w:r>
      <w:r>
        <w:br/>
      </w:r>
      <w:r>
        <w:rPr>
          <w:rFonts w:ascii="Times New Roman"/>
          <w:b/>
          <w:i w:val="false"/>
          <w:color w:val="000000"/>
        </w:rPr>
        <w:t xml:space="preserve">
некоторые решения Правительства Республики Казахстан 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07.06.2012 </w:t>
      </w:r>
      <w:r>
        <w:rPr>
          <w:rFonts w:ascii="Times New Roman"/>
          <w:b w:val="false"/>
          <w:i w:val="false"/>
          <w:color w:val="000000"/>
          <w:sz w:val="28"/>
        </w:rPr>
        <w:t>№ 753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19.09.2014 </w:t>
      </w:r>
      <w:r>
        <w:rPr>
          <w:rFonts w:ascii="Times New Roman"/>
          <w:b w:val="false"/>
          <w:i w:val="false"/>
          <w:color w:val="00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08.02.2013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  </w:t>
      </w:r>
      <w:r>
        <w:rPr>
          <w:rFonts w:ascii="Times New Roman"/>
          <w:b w:val="false"/>
          <w:i w:val="false"/>
          <w:color w:val="ff0000"/>
          <w:sz w:val="28"/>
        </w:rPr>
        <w:t xml:space="preserve">(Утратил силу - постановлением Правительства РК от 15.04.2008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339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6 апреля 2005 года N 310 "Некоторые вопросы Министерства сельского хозяйства Республики Казахстан" (САПП Республики Казахстан, 2005 г., N 14, ст. 168):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Положении о Министерстве сельского хозяйства Республики Казахстан,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пункта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"а именно в области" дополнить словами "агропромышленного комплекса,";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"регулирования рынка зерна," дополнить словами "государственной поддержки обязательного страхования в растениеводстве,";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11)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"13) устанавливает требования к бланкам, на которых выписывается зерновая расписка, порядок их выпуска, приобретения, хранения, обращения, погашения и уничтожения, а также требования к образцу зерновых расписок;";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15) слова "определяет порядок проведения" заменить словами "утверждает правила";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"машин и механизмов" дополнить словами ", специальных машин повышенной проходимости";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16) слова "определяет порядок проведения" заменить словами "утверждает правила ежегодного";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"машин и механизмов" дополнить словами ", специальных машин повышенной проходимости";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17) слова "определяет порядок проведения" заменить словами "утверждает порядок приема";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"машинами и механизмами" дополнить словами ", специальными машинами повышенной проходимости";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25), 26), 27), 28), 29), 30), 31) и 32)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"25) разрабатывает и утверждает формы учета племенной продукции (материала);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26) устанавливает норматив запаса по видам пестицидов (ядохимикатов) и порядка их использования;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27) определяет порядок обезвреживания пестицидов (ядохимикатов) по согласованию с органами государственного экологического и санитарно-эпидемиологического контроля;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28) утверждает методы, методики, рекомендации, регламентирующие порядок, способы осуществления фитосанитарных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29) разрабатывает и утверждает правила ведения государственной книги племенных животных и государственного регистра племенных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30) разрабатывает квалификационные требования, предъявляемые к юридическим лицам, осуществляющим лицензируемую деятельность по хранению зерна;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31) разрабатывает требования к порядку экспертизы качества зерна и выдаче сертификата качества зерна по согласованию с уполномоченным органом в области технического регулирования;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32) разрабатывает и утверждает правила лицензирования деятельности по хранению зерна на хлебоприемных предприятиях.";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16) слова "государственный регистр племенных животных 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22) слова ", работы по обезвреживанию пестицидов по согласованию с органами государственного экологического и санитарно-эпидемиологического контроля"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29) слово "проводит" заменить словом "осуществляет";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35), 36), 37), 38) и 39)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"35) составляет баланс семян по республике;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36) осуществляет признание действия сертификата соответствия (племенного свидетельства), выданного на импортированную племенную продукцию (материал) официальными органами стран-экспортеров;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37) определяет породный и количественный состав производителей в племенных центрах совместно с научными организациями в рамках программы развития, сохранения и использования генофонда племенных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38) организует, координирует проведение прикладных научных исследований в области защиты растений, а также согласует программы обучения (учебные программы) по подготовке и повышению квалификации специалистов по защите растений;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39) принимает решения о введении временного управления хлебоприемным предприятием, а также о досрочном завершении временного управления.";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"3) осуществляет лицензирование деятельности по первичной переработке хлопка-сырца в хлопок-волокно, выдачу, отзыв, приостановление, прекращение, возобновление действия лицензий;";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4) после слов "машин и механизмов" дополнить словами ", специальных машин повышенной проходимости";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5) после слова "проводит" дополнить словом "ежегодно";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"машин и механизмов" дополнить словами ", специальных машин повышенной проходимости";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6) после слов "машинами и механизмами" дополнить словами ", специальными машинами повышенной проходимости";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9)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"осуществляет контроль за количественно-качественным состоянием семян";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9-1), 9-2) и 9-3)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"9-1) осуществляет контроль за соблюдением хлебоприемными предприятиями правил: ведения количественно-качественного учета зерна; хранения зерна; выдачи, обращения и погашения зерновых расписок: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зерну государственных ресурсов ежеквартально на основании графиков проверок сохранности зерна государственных ресурсов, утвержденных начальниками областных территориальных органов уполномоченного органа, а также при наличии официальных обращений (жалоб) участников зернового рынка (за исключением анонимных);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зерну иных владельцев на основании официальных обращений (жалоб) участников зернового рынка (за исключением анонимных);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9-2) осуществляет инспектирование (проверку) деятельности хлебоприемных предприятий на предмет соблюдения требований по ведению количественно-качественного учета и обеспечению сохранности зерна в соответствии с данными реестра зерновых расписок;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9-3) осуществляет контроль за отгрузкой и перевозкой (перемещением) государственных ресурсов зерна";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15-1), 20), 21) и 22)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"15-1) осуществляет контроль за: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проведением фитосанитарного мониторинга и фитосанитарных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хранением, транспортировкой и применением пестицидов (ядохимикатов);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ведением и представлением фитосанитарного учета и отчетности;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проведением регистрационных и производственных испытаний пестицидов (ядохимикатов);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обезвреживанием пестицидов (ядохимикатов) и состоянием специальных хранилищ (могильников);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соблюдением лицензионных правил;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контролирует проведение прикладных научных исследований в области защиты растений;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налагает запрет на отгрузку любым видом транспорта зерна с хлебоприемного предприятия при наличии оснований, предусмотренных пунктом 2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28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19 января 2001 года "О зерне";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22) осуществляет контроль за деятельностью аккредитованных лабораторий по экспертизе качества зерна на предмет соблюдения ими порядка экспертизы качества зерна и выдачи сертификата качества зерна, установленного уполномоченным органом, и требований государственной системы технического регулирования совместно с уполномоченным органом в области технического регулирования и его территориальными подразделениями - ежегодно на основании графиков, утвержденных уполномоченным органом в области технического регулирования, а также при наличии официальных обращений (жалоб) участников зернового рынка (за исключением анонимных).";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13 дополнить подпунктом 17)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"17) вносить предложения в местный исполнительный орган области о приостановлении действия и (или) отзыве лицензии на право осуществления деятельности по хранению зерна, свидетельства об аттестации, удостоверяющего право субъектов на осуществление деятельности в области семеноводства.";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государственных учреждений - территориальных органов Министерства сельского хозяйства Республики Казахстан, утвержденный указанным постановлением, изложить в новой редакции согласно приложению 6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Положении о Комитете по водным ресурсам Министерства сельского хозяйства Республики Казахстан,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9) пункта 11 слово "водопользователей" заменить словами "областей (города республиканского значения, столицы)".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августа 2006 года N 730    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Структура </w:t>
      </w:r>
      <w:r>
        <w:br/>
      </w:r>
      <w:r>
        <w:rPr>
          <w:rFonts w:ascii="Times New Roman"/>
          <w:b/>
          <w:i w:val="false"/>
          <w:color w:val="000000"/>
        </w:rPr>
        <w:t xml:space="preserve">
Комитета по делам строительства и жилищно-коммунального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хозяйства Министерства индустрии и торговли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Руководство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архитектурно-строительного контроля, аккредитации и аттестации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технического нормирования и развития стройиндустрии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жилищного строительства и жилищно-коммунального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проектных работ и сметных норм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Административное управление 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августа 2006 года N 730     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января 2005 года N 14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государственных учреждений - территориальных органов </w:t>
      </w:r>
      <w:r>
        <w:br/>
      </w:r>
      <w:r>
        <w:rPr>
          <w:rFonts w:ascii="Times New Roman"/>
          <w:b/>
          <w:i w:val="false"/>
          <w:color w:val="000000"/>
        </w:rPr>
        <w:t xml:space="preserve">
Агентства Республики Казахстан по управлению </w:t>
      </w:r>
      <w:r>
        <w:br/>
      </w:r>
      <w:r>
        <w:rPr>
          <w:rFonts w:ascii="Times New Roman"/>
          <w:b/>
          <w:i w:val="false"/>
          <w:color w:val="000000"/>
        </w:rPr>
        <w:t xml:space="preserve">
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Акмолинское областное территориальное управление по управлению земельными ресурсами Агентства Республики Казахстан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Актюбинское областное территориальное управление по управлению земельными ресурсами Агентства Республики Казахстан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Алматинское областное территориальное управление по управлению земельными ресурсами Агентства Республики Казахстан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Атырауское областное территориальное управление по управлению земельными ресурсами Агентства Республики Казахстан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Восточно-Казахстанское областное территориальное управление по управлению земельными ресурсами Агентства Республики Казахстан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Жамбылское областное территориальное управление по управлению земельными ресурсами Агентства Республики Казахстан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Западно-Казахстанское областное территориальное управление по государственному контролю за использованием земельных ресурсов Агентства Республики Казахстан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Карагандинское областное территориальное управление по управлению земельными ресурсами Агентства Республики Казахстан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Кызылординское областное территориальное управление по управлению земельными ресурсами Агентства Республики Казахстан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Костанайское областное территориальное управление по управлению земельными ресурсами Агентства Республики Казахстан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Мангистауское областное территориальное управление по управлению земельными ресурсами Агентства Республики Казахстан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Павлодарское областное территориальное управление по управлению земельными ресурсами Агентства Республики Казахстан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Северо-Казахстанское областное территориальное управление по управлению земельными ресурсами Агентства Республики Казахстан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Южно-Казахстанское областное территориальное управление по управлению земельными ресурсами Агентства Республики Казахстан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Алматинское городское территориальное управление по управлению земельными ресурсами Агентства Республики Казахстан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Астанинское городское территориальное управление по управлению земельными ресурсами Агентства Республики Казахстан по управлению земельными ресурсами. 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августа 2006 года N 730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Утвержден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апреля 2005 года N 310   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государственных учреждений - территориальных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органов Министерства сельского хозяйства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 Акмолинская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Акмолинская областная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Аккольская районная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Аршалынская районная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Астраханская районная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Атбасарская районная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Буландинская районная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Егиндыкольская районная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Ерейментауская районная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Есильская районная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Жаксынская районная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Жаркаинская районная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Коргалжинская районная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Сандыктауская районная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 Целиноградская районная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Шортандинская районная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Енбекшильдерская районная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Зерендинская районная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Щучинская районная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Кокшетауская городская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Степногорская городская территориальная инспекция Министерства сельского хозяйства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Актюбинская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Актюбинская областная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Айтекебийская районная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Алгинская районная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Байганинская районная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Иргизская районная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Каргалинская районная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Мартукская районная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Мугалжарская районная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Темирская районная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Уилская районная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Кобдинская районная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Хромтауская районная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Шалкарская районная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Актюбинская городская территориальная инспекция Министерства сельского хозяйства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Алматинская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35. Алматинская областная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Аксуская районная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Алакольская районная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Балхашская районная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Енбекшиказахская районная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40. Жамбылская районная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41. Илийская районная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42. Капчагайская городская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43. Каратальская районная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44. Карасайская районная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45. Кербулакская районная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46. Коксуская районная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47. Панфиловская районная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48. Райымбекская районная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49. Саркандская районная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50. Талгарская районная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51. Ескельдинская районная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52. Уйгурская районная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53. Талдыкорганская городская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54. Текелийская городская территориальная инспекция Министерства сельского хозяйства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55. Атырауская областная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56. Жылыойская районная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57. Индерская районная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58. Исатайская районная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59. Кзылкогинская районная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60. Курмангазинская районная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61. Махамбетская районная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62. Макатская районная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63. Атырауская городская территориальная инспекция Министерства сельского хозяйства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Восточно-Казахстанская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64. Восточно-Казахстанская областная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65. Абайская районная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66. Аягозская районная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67. Бескарагайская районная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68. Бородулихинская районная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69. Глубоковская районная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70. Жарминская районная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71. Зайсанская районная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72. Зыряновская районная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73. Катон-Карагайская районная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74. Кокпектинская районная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75. Курчумская районная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76. Тарбагатайская районная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77. Уланская районная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78. Урджарская районная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79. Шемонаихинская районная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80. Риддерская городская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81. Семипалатинская городская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82. Курчатовская городская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83. Усть-Каменогорская городская территориальная инспекция Министерства сельского хозяйства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84. Жамбылская областная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85. Байзакская районная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86. Жамбылская районная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87. Жуалынская районная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88. Кордайская районная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89. Турара Рыскуловская районная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90. Меркенская районная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91. Мойынкумская районная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92. Сарысуская районная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93. Таласская районная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94. Шуйская районная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95. Таразская городская территориальная инспекция Министерства сельского хозяйства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Западно-Казахстанская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96. Западно-Казахстанская областная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97. Акжаикская районная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98. Бурлинская районная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99. Джангалинская районная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100. Джаныбекская районная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101. Зеленовская районная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102. Казталовская районная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103. Каратобинская районная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104. Сырымская районная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105. Таскалинская районная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106. Теректинская районная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107. Урдинская районная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108. Чингирлауская районная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109. Уральская городская территориальная инспекция Министерства сельского хозяйства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Карагандинская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110. Карагандинская областная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111. Абайская районная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112. Актогайская районная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113. Бухаржирауская районная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114. Жанааркинская районная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115. Каркаралинская районная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116. Нуринская районная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117. Осакаровская районная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118. Улытауская районная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119. Шетская районная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120. Жезказганская городская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121. Шахтинская городская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122. Карагандинская городская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123. Саранская городская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124. Темиртауская городская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125. Сатпаевская городская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126. Каражалская городская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127. Балхашская городская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128. Приозерская городская территориальная инспекция Министерства сельского хозяйства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Костанайская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129. Костанайская областная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130. Алтынсаринская районная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131. Амангельдинская районная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132. Аулиекольская районная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133. Денисовская районная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134. Джангильдинская районная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135. Житикаринская районная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136. Камыстинская районная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137. Карабалыкская районная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138. Карасуская районная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139. Костанайская районная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140. Мендыкаринская районная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141. Наурзумская районная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142. Сарыкольская районная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143. Тарановская районная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144. Узункольская районная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145. Федоровская районная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146. Аркалыкская городская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147. Костанайская городская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148. Лисаковская городская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149. Рудновская городская территориальная инспекция Министерства сельского хозяйства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Кызылординская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150. Кызылординская областная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151. Аральская районная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152. Жалагашская районная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153. Жанакоргинская районная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154. Казалинская районная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155. Кармакчинская районная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156. Сырдарьинская районная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157. Шиелийская районная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158. Кызылopдинская городская территориальная инспекция Министерства сельского хозяйства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Мангистауская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159. Мангистауская областная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160. Мангистауская районная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161. Каракиянская районная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162. Тупкараганская районная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163. Бейнеуская районная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164. Жана-Озенская городская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165. Актауская городская территориальная инспекция Министерства сельского хозяйства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166. Павлодарская областная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167. Баянаульская районная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168. Железинская районная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169. Иртышская районная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170. Качирская районная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171. Лебяжинская районная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172. Майская районная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173. Павлодарская районная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174. Успенская районная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175. Актогайская районная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176. Щербактинская районная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177. Аксуская городская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178. Экибастузская городская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179. Павлодарская городская территориальная инспекция Министерства сельского хозяйства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Северо-Казахстанская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180. Северо-Казахстанская областная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181. Айыртауская районная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182. Акжарская районная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183. Аккайынская районная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184. М. Жумабаевская районная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185. Есильская районная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186. Жамбылская районная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187. Кызылжарская районная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188. Мамлютская районная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189. Шал акыновская районная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190. Тайыншинская районная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191. Тимирязевская районная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192. Уалихановская районная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193. Габит Мусреповская районная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194. Петропавловская городская территориальная инспекция Министерства сельского хозяйства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Южно-Казахстанская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195. Южно-Казахстанская областная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196. Байдибекская районная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197. Казыгуртская районная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198. Махтааральская районная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199. Ордабасинская районная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200. Отрарская районная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201. Сайрамская районная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202. Сарыагашская районная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203. Сузакская районная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204. Толебийская районная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205. Тюлькубасская районная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206. Шардаринская районная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207. Арысская городская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208. Туркестанская городская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209. Шымкентская городская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210. Ленгерская городская территориальная инспекция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211. Кентауская городская территориальная инспекция Министерства сельского хозяйства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 Астана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212. Территориальная инспекция Министерства сельского хозяйства Республики Казахстан по городу Астане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213. Территориальная инспекция Министерства сельского хозяйства Республики Казахстан по городу Алматы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Зональные подразделения государственного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ветеринарного контроля на границе и транспорте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214. Северо-Западная зональная инспекция государственного ветеринарного контроля на границе и транспорте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215. Юго-Восточная зональная инспекция государственного ветеринарного контроля на границе и транспорте Министерства сельского хозяйства Республики Казахстан.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