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0556" w14:textId="19e05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на 2006-2008 годы по реализации Концепции развития сети микрокредитных организаций для кредитования сельскохозяйственных товаропроизводителей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2006 года N 675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Концепции развития сети микрокредитных организаций для кредитования сельскохозяйственных товаропроизводителей Республики Казахстан, утвержденной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апреля 2006 года N 337,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на 2006-2008 годы по реализации Концепции развития сети микрокредитных организаций для кредитования сельскохозяйственных товаропроизводителей Республики Казахстан (далее - План).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областей в месячный срок после утверждения Плана разработать региональные планы мероприятий, согласовав их с заинтересованными государственными органами.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 местным исполнительным органам и заинтересованным организациям, ответственным за реализацию Плана: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по реализации Плана;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представлять к 10 января и 10 июля информацию о ходе исполнения Плана в Министерство сельского хозяйства Республики Казахстан.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сельского хозяйства Республики Казахстан представлять ежегодно к 25 января и 25 июля сводную информацию о ходе исполнения Плана в Правительство Республики Казахстан.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Министерство сельского хозяйства Республики Казахстан.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июля 2006 года N 675      </w:t>
      </w:r>
    </w:p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План мероприятий на 2006-2008 годы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реализации Концепции развития сети микрокредитных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организаций для кредитования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товаропроизводителей Республики Казахстан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3293"/>
        <w:gridCol w:w="1693"/>
        <w:gridCol w:w="1533"/>
        <w:gridCol w:w="1533"/>
        <w:gridCol w:w="1693"/>
        <w:gridCol w:w="169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Мероприятие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ния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эффективной системы микрокредитования в сельской местности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1. Развитие сети микрокредитных организаций в регионах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микрокредитных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местности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ФФПСХ,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ФРМП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микрокредитные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местности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долевым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институтов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ФРМП, ФФПСХ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полугодиям, 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микрокредитным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микрокредитова-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сельхозтоваро-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производителей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ФФПСХ, ФРМП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2006 года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МКО с долевым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институтов в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ФФПСХ, ФРМП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2006 года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Внедрить методы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беззалогового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увеличения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доступности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сельхозтоваро-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производителям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ФФПСХ,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АМ-ФОК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движимого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заемщиков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уступку 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выделенных МКО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ФРМП,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ФФПСХ,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АМФОК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Финансирование микрокредитных организаций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Капитализация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"Фонд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хозяйства"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МКО и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водителей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ФФПСХ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донорских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 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и крупных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МКО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сельсхозтоваро-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производителей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Развитие программ обучения и консалтинга на селе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микрокредитных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ФРМП,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ФФПСХ,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АМФОК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основам 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микрокредитова-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ФФПСХ,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ФРМП,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АМФОК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институ-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микрокредитова-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через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"круглых столов"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микрокредитова-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ФРМП,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ФФПСХ,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АМФОК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Стажировка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микрокредитова-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изучения опыта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зарубежных стран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гранты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разъяснительную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микрокредитова-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сельхозтоваро-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сельские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системы развития микрокредитования на селе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единый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микрокредитова-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 базе ФРМП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ФРМП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Внедрить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созданных МКО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ФРМП,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ФФПСХ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систему аудита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МКО привлекающих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государством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ФРМП,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ФФПСХ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ассоциациями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внедрения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микрокредитова-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АМФОК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источники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Объемы расходов на 2007 и 2008 годы приведены в соответствии с Планом мероприятий по реализации Концепции устойчивого развития агропромышленного комплекса Республики Казахстан на 2006-2010 годы, утвержденной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2005 года N 654, и будут уточняться в соответствии с Законом Республики Казахстан "О республиканском бюджете"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МСХ   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МИТ   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МФ    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МЭБП   Министерство экономики и бюджетного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МЮ    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МКИ   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ФРМП   акционерное общество "Фонд развития малого предпринимательства"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ФФПСХ  акционерное общество "Фонд финансовой поддержки сельского хозяйства"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АМФОК  ассоциация микрофинансовых организаций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КАМ    акционерное общество "Казагромаркетинг"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МКО    микрокредитная организация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