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26e93" w14:textId="1626e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июня 2006 года № 588.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изменения, которые вносятся в некоторые решения Правительства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2006 года N 588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</w:t>
      </w:r>
      <w:r>
        <w:br/>
      </w:r>
      <w:r>
        <w:rPr>
          <w:rFonts w:ascii="Times New Roman"/>
          <w:b/>
          <w:i w:val="false"/>
          <w:color w:val="000000"/>
        </w:rPr>
        <w:t>решения Правительства Республики Казахстан</w:t>
      </w:r>
    </w:p>
    <w:p>
      <w:pPr>
        <w:spacing w:after="0"/>
        <w:ind w:left="0"/>
        <w:jc w:val="both"/>
      </w:pPr>
      <w:bookmarkStart w:name="z3" w:id="1"/>
      <w:r>
        <w:rPr>
          <w:rFonts w:ascii="Times New Roman"/>
          <w:b w:val="false"/>
          <w:i w:val="false"/>
          <w:color w:val="ff0000"/>
          <w:sz w:val="28"/>
        </w:rPr>
        <w:t xml:space="preserve">
      1. (Утратил силу - постановлением Правительства Республики Казахстан от 14 сентября 2007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806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Утратил силу постановлением Правительства РК от 09.03.2022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Утратил силу постановлением Правительства РК от 25.03.2022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 (утратил силу постановлением Правительства РК от 4 апреля 2007 года N  </w:t>
      </w:r>
      <w:r>
        <w:rPr>
          <w:rFonts w:ascii="Times New Roman"/>
          <w:b w:val="false"/>
          <w:i w:val="false"/>
          <w:color w:val="000000"/>
          <w:sz w:val="28"/>
        </w:rPr>
        <w:t xml:space="preserve">266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Утратил силу постановлением Правительства РК от 30.09.2010 </w:t>
      </w:r>
      <w:r>
        <w:rPr>
          <w:rFonts w:ascii="Times New Roman"/>
          <w:b w:val="false"/>
          <w:i w:val="false"/>
          <w:color w:val="000000"/>
          <w:sz w:val="28"/>
        </w:rPr>
        <w:t>№ 992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Утратил силу постановлением Правительства РК от 23.08.2016 </w:t>
      </w:r>
      <w:r>
        <w:rPr>
          <w:rFonts w:ascii="Times New Roman"/>
          <w:b w:val="false"/>
          <w:i w:val="false"/>
          <w:color w:val="000000"/>
          <w:sz w:val="28"/>
        </w:rPr>
        <w:t>№ 476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Утратил силу постановлением Правительства РК от 10.08.2015 </w:t>
      </w:r>
      <w:r>
        <w:rPr>
          <w:rFonts w:ascii="Times New Roman"/>
          <w:b w:val="false"/>
          <w:i w:val="false"/>
          <w:color w:val="000000"/>
          <w:sz w:val="28"/>
        </w:rPr>
        <w:t>№ 621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Утратил силу постановлением Правительства РК от 19.07.2016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