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6630" w14:textId="ba16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2002 года N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2006 года N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N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"Келимбетова Кайрата Нематовича - Министра экономики и бюджетного планирования Республики Казахстан" заменить словами "Масимова Карима Кажимкановича - Заместителя Премьер-Министра Республики Казахстан - Министра экономики и бюджетного планирования".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