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ce95" w14:textId="f64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марта 2005 года N 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566.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2005 года N 219 "О создании Комиссии по вопросам формирования государственной разрешительной системы, регламентирующей осуществление видов экономической деятельности"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2006 года N 566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2005 года N 219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формирования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разрешительной системы, регламентирующей осуществление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 - Заместитель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 Республики Казахстан - 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бюджетного планирования,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вице-министр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Джаркинбаев               - директор Департамента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Азимханович           политики и прогнозирования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 - депутат Мажилиса Парламента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Сатыбалдиевич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 - вице-министр культуры и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 - вице-министр энергетики и минеральных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 Есиркепович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                - вице-министр 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Зейнулла Сакенович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вице-министр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  - вице-министр индустрии и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Умбеталиев                - вице-министр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 Тохтарович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вице-министр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председатель Комитета по контролю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Уалихан Исаевич             качеством медицинских услуг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 - председатель Комитета по техническому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Мухамбетович          регулированию и метрологии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Гульбану Зарлыковна        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Амиргалиев      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Халимиденович        регистрационной службы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заместитель председателя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государственному контролю и надзору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 чрезвычайных ситуаций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 Республики Казахстан по управлению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Булебаевич            транспортного контроля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Комекбаев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 Амантаевич             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Нуршабеков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 Рахатбекович          Республики Казахстан по информатизации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Орумбаев 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Сиязбекович           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                    - заместитель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Молдахасымович        по организации правовой помощи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оказанию юридических услуг населению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Кадырович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Билисбеков                - начальник Департамента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Даулетбекович       безопасности Комитета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                - директор Бюджетного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Министерства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                  - начальник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Касымтай Биржанович         обеспечения и международного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борьбе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экономической и коррупционной преступностью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 - начальник Главной финансовой инспекции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Кулимбай Рахманович         Министерства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Айсагалиева               - исполнительный директор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Софья Серикбаевна           Форума предпринимателей Казахстана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