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9b4cc" w14:textId="0d9b4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отзыве из Парламента Республики Казахстан проекта Закона Республики Казахстан "О концессии"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июня 2006 года N 550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отозвать из Парламента Республики Казахстан проекта Закона Республики Казахстан "О концессии", внесенный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31 марта 2006 года N 221.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