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8cb9" w14:textId="76f8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2004 года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июня 2006 года N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2004 года N 345 "О Совете по устойчивому развитию Республики Казахстан" (САПП Республики Казахстан, 2004 г., N 15, ст. 186)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2006 года N 542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2004 года N 345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Совета по устойчивому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 Казахстан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планирования,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 - Министр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Абдильдаевич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 - 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Бекниязов                - директор Департамента экологических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Булат Кабыкенович          проблем, науки и мониторинга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охраны окружающей среды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Айтимова                 - 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Бырганым Сариевна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Балиева                  - 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Загипа Яхяновна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 -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Аскарбекович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Ертысбаев                - Министр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Ермухамет Кабидинович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   -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Измухамбетов             - Министр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Бактыкожа Салахатдинович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Мамин                    - 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Узакпаевич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Токаев                   - Министр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Касымжомарт Кемелевич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Школьник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Сергеевич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Нигматулин               - председатель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Ерлан Зайруллаевич         экологии и природопользования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Сарсенбай                - главный государственный инспектор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Алдабергенович      Отдела государственного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организационной работы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Наймушина                - заместитель акима 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Вадимовна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Астанина                 - директор неправительственной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Лидия Александровна        организации "Greenwomen"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Атаханова                - председатель ЭкоФорума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Кайша Якубовна             неправительственных организаций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  - председатель Совета Форума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Райимбек Анварович         предпринимателей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Даринов                  - исполняющий обязанности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Ауезхан Камешевич          республиканского общественного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объединения "Союз фермеров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Жумин                    - исполняющий обязанности исполнительного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Данат Есболович            директора Конгресса молодежи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Журинов                  - президент Академии наук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Мурат Журинович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Кенжегузин               - главный научный сотрудник Института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Балгужевич           экономики Министерства образования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 - председатель Федерации профсоюзов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Сиязбек Онербекович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Сафронова                - президент Казахстанской ассоциации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Антонина Сегизмундовна     природопользователей для устойчивого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Сиврюкова                - президент Конфедерации неправительственных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Валентина Андреевна        организаций Казахстана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