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701d" w14:textId="6087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Объединенных Арабских Эмиратах"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2006 года N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Объединенных Арабских Эмиратах".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Посольства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в Объединенных Арабских Эмиратах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Объединенными Арабскими Эмиратами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Абу-Даби (Объединенные Арабские Эмираты) Посольство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