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4a3d" w14:textId="2974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"Государственный племенной завод "Каменский"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2006 года N 352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"Государственный племенной завод "Каменский" Министерства сельского хозяйства Республики Казахстан путем преобразования в республиканское государственное предприятие на праве хозяйственного ведения "Государственный племенной завод "Каменский" Министерства сельского хозяйства Республики Казахстан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 Министерство сельского хозяйства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осуществление производственно-хозяйственной деятельности в области науки.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постановлении 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г., N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Министерства сельского хозяйства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"1. Республиканские государственные предприятия":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ведения "Государственный племенной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завод "Каменский".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