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205d" w14:textId="6c22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Совета директоров акционерного общества "Фонд устойчивого развития "Қазына"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мая 2006 года
N 347. Утратило силу постановлением Правительства Республики Казахстан от 12 ноября 2008 года N 1048.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постановлением Правительства РК от 12.11.2008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апреля 2006 года N 286 "О мерах по реализации Указа Президента Республики Казахстан от 16 марта 2006 года N 65"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индустрии и торговли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 избрание Совета директоров акционерного общества "Фонд устойчивого развития "Қазына" в составе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двухмесячный срок внести предложение по кандидатуре третьего независимого директора.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мая 2006 года N 347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постановлениями Правительства РК от 14.09.2006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865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03.02.2007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80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26.03.2007 N </w:t>
      </w:r>
      <w:r>
        <w:rPr>
          <w:rFonts w:ascii="Times New Roman"/>
          <w:b w:val="false"/>
          <w:i w:val="false"/>
          <w:color w:val="ff0000"/>
          <w:sz w:val="28"/>
        </w:rPr>
        <w:t xml:space="preserve">229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12.09.2007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797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24.09.2007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829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28.03.2008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298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826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Совета директоров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акционерного общества "Фонд устойчивого развития "Қазына"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       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Турлыханович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Жамишев              - Министр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Бидахметович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Галиаскарович    общества "Фонд устойчивого развития "Қазына"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Мирчев Александр     - независимый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Васильевич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Ертлесова            - внештатный советник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Жаннат Джургалиевна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Михаэль Ноймайр      - независимый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Марк Лоранс Хольцман - независимый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Ульф Вокурка         - независимый директор.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