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87e2" w14:textId="6218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2006-2008 годы по реализации Стратегического плана устойчивого развития города Астаны до 2030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2006 года N 336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марта 2006 года N 67 "О Стратегическом плане устойчивого развития города Астаны до 2030 года"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на 2006-2008 годы по реализации Стратегического плана устойчивого развития города Астаны до 2030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города Астаны в установленном законодательством порядке обеспечить координацию выполнения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 местным исполнительным органам Республики Казахстан, а также государственным органам, непосредственно подчиненным и подотчетным Президенту Республики Казахстан, обеспечить реализацию мероприятий, предусмотренных Планом, и представлять акиму города Астаны один раз в полугодие не позднее 15 числа месяца, следующего за отчетным периодом, информацию о выполнении мероприятий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Акиму города Астаны обеспечить представление в Администрацию Президента Республики Казахстан и Правительство Республики Казахстан один раз в полугодие не позднее 25 числа месяца, следующего за отчетным периодом, сводной информации о выполнении мероприятий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выполнением настоящего постановления возложить на Заместителя Премьер-Министра Республики Казахстан - Министра экономики и бюджетного планирования Республики Казахстан Масимова К.К.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2006 года N 336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          План мероприятий на 2006-2008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     по реализации Стратегического плана устойчивого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       развития города Астаны до 2030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3106"/>
        <w:gridCol w:w="2162"/>
        <w:gridCol w:w="2423"/>
        <w:gridCol w:w="1479"/>
        <w:gridCol w:w="1681"/>
        <w:gridCol w:w="1521"/>
      </w:tblGrid>
      <w:tr>
        <w:trPr>
          <w:trHeight w:val="8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за исполнение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Обеспечение устойчивого экономического развития 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Астаны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 нацелен-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 на созда-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благо-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приятного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лового и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климата,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витие научной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дусматривающую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 по стиму-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лированию 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гичную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наукоемкую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высокой добав-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ленной 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мостью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МОН, АИС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гаются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 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 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расли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кластера,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 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в 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родных выставок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конференций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 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гаются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по созда-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на левобе-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режье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кластера 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цинских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гаются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биз-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нес-школ,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тающих по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циальным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раммам бизнес-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начинающих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 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гаются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имиджа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 на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дународном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на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-2010 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включающую воп-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росы 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работы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агентствами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 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12000,0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Местныйбюджет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факторов конку-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рентоспособнос-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Астаны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сравнении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другими города-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 Казахстана,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России и столи-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цами 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ноазиатских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мероприя-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по усилению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преимуществ,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достижение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сокой конкурен-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10000,0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снижению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барьеров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 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работ, 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силы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вхождении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рынок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3000,0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мероприя-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по пресече-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незаконного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вмешательства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тельскую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тельность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стороны контро-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лирующих 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лоббирования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 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мерческих структур 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служащими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 в 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гаются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Поддержание благоприятной окружающей среды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устойчиво функционирующей инфраструктуры 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 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гаются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2008-2016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поддержанию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надлежащем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состоянии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и соору-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жений, пост-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роенных и возд-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вигаемых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 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жилых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 заст-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ройки первых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типовых серий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6000,0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пересмотру 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 и 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 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стандартам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 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гаются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Концепцию 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лотного 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"многофункцио-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принципов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тойчивости 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четание дело-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вых, обслужи-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вающих и жилых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личного типа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 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взаимо-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связанное фун-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кционирование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пешеходной,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велосипедной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систем,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узлами 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порта, высокая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плотность заст-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ройки, привле-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 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венности 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 планирова-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ния)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5780,2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 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по внед-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рению в 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отходами,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щую их сбор,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утилизацию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гаются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мероприя-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по снижению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загряз-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 атмосфе-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ры, стимулиро-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 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предприятиях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 страте-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гии экологичес-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чистых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перевода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вид 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лива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гаются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 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госбережения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 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ленную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жилищно-ком-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мунальной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гаются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 мероприя-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 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 вклю-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чающий 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 по 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вышению качест-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 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городскими 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женерными сетя-ми,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 новых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 и канали-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зации, 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 ливневой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канализации 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теплоснабжения,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улучшению поверхностного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стока города,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озеленению,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снижению шума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вредного 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дейтвия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ромагнитных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полей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гаются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дизайн-програм-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 на 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 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нений, внесен-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 в Генераль-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 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Астаны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зданий, в 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госнабжении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 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няются устрой-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 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зующие энергию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ветра и солнца,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рессивных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дународных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МИТ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10000,0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 дви-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пеше-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ходного и вело-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сипедного дви-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гаются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внесению 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и 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в 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портное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требова-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столицы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 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гаются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Формирование социально-устойчивого общества 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 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мирования здо-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рового образа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на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-2008 годы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гаются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гаются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гаются 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2008-2013 годы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гаются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городка"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гаются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 "Много-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детная семья"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950,0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9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Концепцию соз-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дания городс-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"Социаль-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 дома"»и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 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 обслужива-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для одино-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пожилого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раста и людей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возможностями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гаются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 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широким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выбором доступ-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жилья 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гаются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 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готовки квали-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фицированных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 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ностями на 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труда, вклю-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чающую трудовое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воспитание 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поколения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 заве-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дениях 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гаются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мероприя-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по вовлече-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обществен-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в процесс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 реше-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управления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3950,0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 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сферы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на 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годы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гаются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Совершенствование системы городского управления 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внедрить систе-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целей и задач,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 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нительных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 на 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ствие 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 целям: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ключевые пока-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затели 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 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системе мони-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торинга и 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роля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целей и задач;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внедрить 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дику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 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программ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устойчивому развитию, 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целям и задачам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20000,0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утвердить Поря-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 осуществле-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города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20000,0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программой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Наций Хабитат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оказанию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по воп-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росам устойчи-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 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Хабитат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 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гаются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стандарты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услуг, оказы-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ваемых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ственными 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нами, учрежде-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ниями и 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приятиями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да, финансируе-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мыми из местно-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 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живания 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 и 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лиц (поэтапно)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25000,0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8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Астана"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 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4000,0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0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 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 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 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АГС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гаются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182780,2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86950,0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45950,0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315680,2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  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 - Министерство экономики и бюджетного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 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 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МООС - Министерство охраны окружающей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 - Министерство энергетики и 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АИС  - Агентство Республики Казахстан 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АГС  - Агентство Республики Казахстан по делам государственной службы.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