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98796" w14:textId="3f987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Конституционного закона Республики Казахстан "О внесении изменений в некоторые конституционные законы Республики Казахстан по вопросам приведения системы действующего законодательства Республики Казахстан в соответствии с нормами Конституции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апреля 2006 года 
N 273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Конституционного закона Республики Казахстан "О внесении изменений в некоторые конституционные законы Республики Казахстан по вопросам приведения системы действующего законодательства Республики Казахстан в соответствие с нормами Конституции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Конституционный 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в некоторые конституционные законы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по вопросам приведения системы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действующего законодательства Республики Казахстан в соответствие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 нормами Конституции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1.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Внести изменения в следующие конституционные законы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Конституционный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октября 1995 г. "О Парламенте Республики Казахстан и статусе его депутатов" (Ведомости Верховного Совета Республики Казахстан, 1995 г., N 21, ст. 124; Ведомости Парламента Республики Казахстан, 1997 г., N 7, ст. 78; 1999 г., N 4, ст. 100; N 10, ст. 342):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6 статьи 11 слова "принимают решения" заменить словами "издают постановления";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13: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", индивидуальных", "индивидуального характера"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 слова "вступления в юридическую силу" заменить словами "введения в действие".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Конституционный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26 декабря 1995 г. "О Президенте Республики Казахстан" (Ведомости Верховного Совета Республики Казахстан, 1995 г., N 24, ст. 172; Ведомости Парламента Республики Казахстан, 1999 г., N 10, ст. 343):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10) статьи 9 слова "вносить в Парламент предложение об объявлении рассмотрения" заменить словами "объявлять рассмотрение".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Конституционный закон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