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e3b5" w14:textId="8d0e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2006 года N 193.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2003 года N 202 "О создании Совета по экономической политике" (САПП Республики Казахстан, 2003 г., N 9, ст. 101)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экономической политике,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Масимова Карима Кажимкановича      -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заместителем руководителя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Коржову Наталью Артемовну          -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"Орынбаев Ербол Турмаханович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 Арман Галиаскарович    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"Орынбаев Ербол Турмаханович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 Арман Галиаскарович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Мынбаева Сауата Мухаметбаевича, Есимова Ахметжана Смагуловича.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