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7bcd" w14:textId="1687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1 июля 2005 года N 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2006 года N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июля 2005 года N 671 "О заключении Протокола об изъятиях из режима свободной торговли к Соглашению между Правительством Республики Казахстан и Правительством Республики Узбекистан о свободной торговле от 2 июня 1997 года"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"заключении" заменить словом "подписании";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Уполномочить Министра индустрии и торговли Республики Казахстан Школьника Владимира Сергеевича подписать от имени Правительства Республики Казахстан Протокол об изъятиях из режима свободной торговли к Соглашению между Правительством Республики Казахстан и Правительством Республики Узбекистан о свободной торговле от 2 июня 1997 года, разрешив вносить в него изменения и дополнения, не имеющие принципиального характера.".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