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416" w14:textId="6766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
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Турецкой Республики о безвозмездной военной помощи, совершенное в городе Анкаре 1 ноября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Турецкой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безвозмездной военной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взаимоотношения, имеющие место с давних времен,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Турецкой Республики предоставит безвозмездную военную помощь Правительству Республики Казахстан на сумму 1 237 500 (миллион двести тридцать семь тысяч пятьсот) турецких лир в эквиваленте к доллару США. Предоставление безвозмездной военной помощи начнется с даты вступления настоящего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военная помощь на сумму 1 237 500 (миллион двести тридцать семь тысяч пятьсот) турецких лир в эквиваленте к доллару США будет предоставлена в виде материальной помощи и услуг в соответствии с законодательством Турецкой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военная помощь на сумму 1 237 500 (миллион двести тридцать семь тысяч пятьсот) турецких лир в эквиваленте к доллару США будет реализована в соответствии с исполнительным протоколом, который будет заключен компетентными органами обеих стран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Министерству обороны Республики Казахстан материальной помощи и услуг, предоставленных в соответствии с исполнительным протоколом, указанным в статье 3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реализовываться компетентными органами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Министерством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турецкой Стороны - Генеральным штабом Турецкой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официальных наименований или функций компетентных органов, Стороны будут своевременно уведомлены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решаться путем 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Анкара 1 ноября 2005 года в двух подлинных экземплярах, каждый на казахском, турецком, русском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 Турецкой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Подпись:                           Подпись: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Фамилия: Ашикбаев Б.М.             Фамилия: Али Акдоган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Звание: генерал-майор              Звание: бригадный генерал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Должность: военный атташе при      Должность: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Посольстве Республики Казахстан в  оборонного планирования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Турецкой Республике                руководства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Генерального Штаба Турецкой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далее текст на английском языке 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