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7e82" w14:textId="cac7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Кусаинове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февраля 2006 года N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Кусаинова Марата Апсеметовича вице-министром экономики и бюджетного планирования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