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4248" w14:textId="8f74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20.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РК от 12.06.2008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1997 года N 1037 "О лицензировании экспорта и импорта товаров (работ, услуг) в Республике Казахстан" (САПП Республики Казахстан, 1997 г., N 29, ст. 266)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ж) пункта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"Правительства Республики Казахстан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"2-5" заменить словами "4 и 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товара" слова "Кость слоновая, рога" заменить словом "Рога";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"Государственные органы Республики Казахстан, согласовывающие решения о выдаче лицензии" слова ", Министерство охраны окружающей среды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графы "Код товара по ТН ВЭД ЕврАзЭС":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"2846" дополнить цифрами "7110 41 000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"8104 11 000 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шестнадцатый и семнадцатый графы "Государственные органы Республики Казахстан, согласовывающие решения о выдаче лицензии"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сельского хозяйства Республики Казахстан, Министерство охраны окружающей среды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графы "Наименование товара"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"Пестициды (ядохимикаты)".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