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6ae7" w14:textId="32e6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24 декабря 2004 года N 1362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2005 года N 1280. Утратило силу постановлением Правительства Республики Казахстан от 26 января 2009 года N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26.01.2009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24 декабря 2004 года N 1362 "Об утверждении Единой бюджетной классификации Республики Казахстан" (САПП Республики Казахстан, 2004 г., N 50, ст. 648) следующие дополнения и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Единой бюджетной классификации Республики Казахстан,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классификации поступлений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1 "Налоговые поступления":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06 "Налоги на международную торговлю и внешние операции":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"Таможенные платежи":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04 "Таможенные пошлины на ввозимые товары, взимаемые с физических лиц, в результате введения единой ставки таможенной пошлины":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"Дата окончания действия" дополнить цифрами "01.01.06";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2 "Неналоговые поступления":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04 "Штрафы,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"Штрафы,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спецификам 02 "Поступление изъятых доходов, полученных от безлицензионной деятельности, в отношении которой установлен лицензионный порядок, за исключением доходов, полученных от деятельности казино, тотализаторов и игорного бизнеса" и 15 "Поступление от банков и организаций, осуществляющих отдельные виды банковских операций, сумм штрафов за неисполнение обязанностей, установленных налоговым законодательством":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"Дата окончания действия" дополнить цифрами "01.01.06";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функциональную классификацию расходов бюджета изложить в редакции согласно приложению к настоящему постановлению;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экономической классификации расходов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1 "Текущие 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1 "Затраты на товары и услуги":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140 "Приобретение услуг и работ" дополнить спецификой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"148 Оплата услуг в рамках государственного социального заказа".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ПРИЛОЖЕНИЕ к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Правительства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2005 года N 1280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2) Функциональная классификация расходов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Функциональная подгруппа|                Наименование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Администратор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бюджетных программ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Программа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Подпрограмма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Дата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окончания|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действия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___________________________|_______________________________________________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01                      Государственные услуги общего характера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1                    Представительные, исполнительные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другие органы, выполняющие общие функции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государственного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101                Администрация Президента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       Обеспечение деятельности Главы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017          Обеспечение функционирования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информационных систем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Аппарат специального представительства на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космодроме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002             Прогнозно-аналитическое 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стратегических аспектов внутренней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внешней политики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003             Обеспечение сохранности архивного фонда,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печатных изданий и их специальное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Проведение мероприятий за счет средств на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105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технико-экономических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республиканских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102                Хозяйственное управление Парламента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       Обеспечение деятельности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017          Обеспечение функционирования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информационных систем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002             Cоздание автоматизированной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мониторинга законопроектов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105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республиканских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104                Канцелярия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       Обеспечение деятельности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обеспечение государственных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105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республиканских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неотложные затраты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106                Национальный центр по правам человека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       Обеспечение деятельности Уполномоченного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правам человека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Проведение мероприятий за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105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республиканских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110                Аппарат маслихата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       Обеспечение деятельности маслихата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Депутатская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107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исполнительного органа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108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экономических обоснований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Аппарат маслихата города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       Обеспечение деятельности маслихата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Депутатская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107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112                Аппарат маслихата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       Обеспечение деятельности маслихата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(города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Депутатская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Проведение мероприятий за счет чрезвычайного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107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109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120                Аппарат акима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       Обеспечение деятельности акима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107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исполнительного органа на неотложные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113             Трансферты из местных бюджетов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121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Аппарат акима города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 Обеспечение деятельности акима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107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исполнительного органа на неотложные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122                Аппарат акима района (города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       Обеспечение деятельности акима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(города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Проведение мероприятий за счет чрезвычайного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107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109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 на неотложные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123                Аппарат акима района в городе,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районного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значения, поселка, аула (села),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       Функционирование аппарата акима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городе, города районного значения, поселка,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аула (села), аульного (сельского) округа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003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007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008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009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Проведение мероприятий за счет чрезвычайного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107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исполнительного органа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109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637                Конституционный Совет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       Обеспечение деятельности Конституционного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Совета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Проведение мероприятий за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105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690                Центральная избирательная комиссия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       Организация проведения выборов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Проведение выборов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Проведение мероприятий за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105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694                Управление делами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       Обеспечение деятельности Главы государства,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Премьер-Министра и других должностных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009             Обновление парка автомашин для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Проведение мероприятий за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105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Финансовая деятельность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217                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       Обеспечение исполнения и контроля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исполнением государственного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Кинологический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Проведение таможенной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103          Учебно-методический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Осуществление аудита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Проведение процедур ликвидации и банкротства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Приобретение акций международных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Создание и развитие информационных систем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органов Министерства финансов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Создание информационной системы Казначейства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Создание и развитие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Министерства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  Обновление парка автомашин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015              Оплата услуг поверенным (агентам)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 Приватизация, управление государственным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имуществом, постприватизационная деятельность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регулирование споров, связанных с этим 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кредитованием, учет, хранение имущества,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полученного или взысканного в счет исполнения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обязательств по кредитам и государственным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    Содержание и страхование здания "Дом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Министерств"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019              Выплата курсовой разницы по льготным жилищным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024              Выплата премий по вкладам в жилищные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строительные сбережения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026              Строительство объектов таможенного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таможенной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чрезвычайного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  Проведение мероприятий за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104              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112              Создание "электронного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100         Создание информационной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"электронная таможня"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101         Развитие таможенной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информационной системы "ТАИС"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102         Развитие интегрированной налоговой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информационной системы "ИНИС РК"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103   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"Реестр налогоплательщиков и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налогообложения "РНиОН"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104   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 государственным закупкам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257                Департамент (Управление)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финансов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(Управления)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Организация работы по выдаче разовых талонов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обеспечение полноты сбора сумм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 реализации разовых талонов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  Организация приватизации коммунальной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 Учет, хранение, оценка и реализация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поступившего в коммунальную собственность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356                Департамент (Управление) финансов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(Управления)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Проведение оценки имущества в целях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налогообложения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Организация работы по выдаче разовых талонов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обеспечение полноты сбора сумм от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разовых талонов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 Организация приватизации коммунальной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  Учет, хранение, оценка и реализация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поступившего в коммунальную собственность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406                Счетный комитет по контролю за исполнением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республиканского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контроля за исполнением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452                Отдел финансов района (города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Отдела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Проведение оценки имущества в целях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налогообложения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Организация работы по выдаче разовых талонов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обеспечение полноты сбора сумм от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разовых талонов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 Организация приватизации коммунальной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  Учет, хранение, оценка и реализация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поступившего в коммунальную собственность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Проведений мероприятий за счет чрезвычайного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3                    Внешнеполитическая деятельность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201                Министерство внутренних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Обеспечение политических интересов страны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области общественного порядка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204                Министерство иностранных дел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внешнеполитической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Аппараты органов в других странах (посольства,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представительства, дипломатические миссии)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Участие в международных организациях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международных органах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Участие в международных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Участие в уставных и других органах СНГ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Содержание аппарата Постоянного представителя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 при Евразийском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экономическом сообществе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103          Содержание представителей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Антитеррористическом центре СНГ и в Комиссии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 экономическим вопросам при Экономическом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Совете СНГ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104          Содержание аппарата Полномочного представителя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 в Постоянном Совете при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Организации Договора о коллективной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Делимитация и демаркация государственной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границы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Заграничные командировки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  Приобретение и строительство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недвижимости за рубежом для размещения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дипломатических представительств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 Оказание финансовой помощи гражданам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Казахстан, незаконно ввезенным в иностранные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государства и ставшим жертвами торговли, а также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пострадавшим за рубежом от других преступлений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оказавшимся в форс-мажорных обстоятельствах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республиканских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4                     Фундаментальные научные исследования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225                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Фундаментальные и прикладные научные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Фундаментальные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Научно-техническая экспертиза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103          Проведение инициативных и рисковых научных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исследований через Фонд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Строительство и реконструкция научных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Государственные премии и стипендии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5                     Планирование и статистическая деятельность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220                Министерство 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органа в области стратегического,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среднесрочного экономического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Мобилизационная 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 Взаимодействие с международными рейтинговыми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агентствами по вопросам пересмотра суверенного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кредитного рейтинга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  Аналитические исследования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экономического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005      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006      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софинансирования гранта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018          Реализация проекта за счет гранта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органа по регулированию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регионального финансового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чрезвычайного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экономических обоснований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112              Создание "электронного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Создание ситуационной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государственного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258                Департамент (Управление) экономики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бюджетного планирования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(Управления)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357                Департамент (Управление) экономики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бюджетного планирования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(Управления)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453                Отдел экономики и бюджетного планирования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Отдела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606  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статистике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органа в области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Обработка и распространение статистической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государственной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неотложные затраты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6                     Общие кадровые вопросы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608                Агентство Республики Казахстан по делам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государственной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сфере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Функционирование системы информатизации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тестирования кадров государственной службы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государственного управления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служащих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неотложные затраты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9                     Прочие государственные услуги общего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характера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603                Агентство Республики Казахстан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информатизации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органа в области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 Обеспечение функционирования межведомственных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республиканских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112              Создание "электронного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Создание государственных баз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Создание единой системы электронного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документооборота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Создание информационной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104          Создание центра компетенции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105          Создание сетей общедоступных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доступа и обучения населения основам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взаимодействия с "электронным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правительством"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106          Создание комплексной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предоставления услуг "Goverment to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Goverment", "Goverment to Consumer"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108          Cоздание инфраструктуры открытых ключей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национальной идентификационной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109          Создание системы защиты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110    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"Реестр государственных услуг"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02                       Оборона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1                     Военные нужды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122                Аппарат акима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(города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Мероприятия в рамках исполнения всеобщей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воинской обязанности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208                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Содержание личного состава, вооружения,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военной и иной техники, оборудования,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животных и инфраструктуры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021          Премиальные выплаты военнослужащим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 1997-1998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Содержание личного состава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Содержание вооружения, военной и иной техники,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оборудования,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Содержание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Обеспечение основных видов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021          Премиальные выплаты военнослужащим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 1997-1998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Обеспечение боевого дежурства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Обеспечение боевой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Обеспечение специальной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106          Обеспечение внешнеполитических интересов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107          Обеспечение мобилизационной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108          Обеспечение административно-управленческих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функций органов военного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Создание информационных систем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Развитие инфраструктуры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Модернизация и приобретение вооружения, военной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иной техники, систем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Поставка и ремонт вооружения и военной 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соответствии с межгосударственными договорами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 аренде полигонов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  Прикладные научные исследования и опытно-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конструкторские работы оборонного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015              Подготовка допризывников по военно-техническим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специальностям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 Материально-техническое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Приобретение оборудования медицинского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Приобретение имущества тылового назначения,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технических средств воспитания и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Приобретение специального и особого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103          Приобретение имущества противопожарной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104          Материально-техническое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инфраструктуры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республиканских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250                Департамент (Управление)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мобилизационной подготовке,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гражданской обороне и организации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предупреждения и ликвидации аварий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и стихийных бедствий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Мероприятия в рамках исполнения всеобщей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воинской обязанности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Подготовка территориальной обороны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территориальная оборона областного масштаба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350                Департамент (Управление)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мобилизационной подготовке,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гражданской обороне и организации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предупреждения и ликвидации аварий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и стихийных бедствий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Мероприятия в рамках исполнения всеобщей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воинской обязанности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Подготовка территориальной обороны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территориальная оборона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678                Республиканская гвардия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Участие в обеспечении безопасности охраняемых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лиц и выполнении церемониальных ритуалов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021          Премиальные выплаты военнослужащим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 1997-1998 годы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Центральный аппарат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Воинские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Модернизация и приобретение военной и иной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Строительство объектов Республиканской гвардии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                     Организация работы по чрезвычайным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ситуациям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122                Аппарат акима района (города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Предупреждение и ликвидация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ситуаций масштаба района (города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значения)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Мероприятия по предупреждению и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202                Министерство по чрезвычайным ситуациям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органа в области предупреждения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чрезвычайных ситуаций и управления системой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государственного материального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017          Обеспечение функционирования информационных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Организация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Республиканский оперативно-спасательный отряд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Воинские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Аэромобильные региональные оперативно-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спасательные отряды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103          Республиканский кризисный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104          Казселезащита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105          Организация готовности специальных 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средств для обеспечения предупреждения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106          Проведение ежегодного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(международного) сбора-семинара спасателей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подразделения "Казспас"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107          Пожарные службы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108          Оперативно-спасательные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Строительство и реконструкция объектов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Анализ и проведение испытаний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пожарной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Подготовка специалистов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учреждений к действиям в условиях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чрезвычайной ситуации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250                Департамент (Управление)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мобилизационной подготовке, гражданской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обороне и организации предупреждения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ликвидации аварий и стихийных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бедствий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(Управления) по мобилизационной подготовке,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гражданской обороне и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предупреждения и ликвидации аварий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стихийных бедствий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Мероприятия гражданской обороны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масштаба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Мобилизационная подготовка и мобилизация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областного масштаба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Предупреждение и ликвидация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ситуаций областного масштаба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Водно-спасательные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Мероприятия по предупреждению и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чрезвычайных ситуаций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исполнительного органа на неотложные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271                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Развитие объектов мобилизационной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350                Департамент (Управление)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мобилизационной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подготовке, гражданской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обороне и организации предупреждения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ликвидации аварий и стихийных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бедствий города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(Управления) по мобилизационной подготовке,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гражданской обороне и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предупреждения и ликвидации аварий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стихийных бедствий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Мероприятия гражданской обороны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Мобилизационная подготовка и мобилизация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Предупреждение и ликвидация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ситуаций масштаба города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Водно-спасательные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Мероприятия по предупреждению и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чрезвычайных ситуаций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373                Департамент (Управление) строительства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Развитие объектов мобилизационной подготовки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03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  Общественный порядок, безопасность,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     правовая, судебная,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     уголовно-исполнительная деятельность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1                     Правоохранительная деятельность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201                Министерство внутренних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Охрана общественного порядка и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общественной безопасности на республиканском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021          Премиальные выплаты военнослужащим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 1997-1998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Комитет внутренних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Учреждение автотранспортного обслуживания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Базы военного и специального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103          Кинологический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104          Подразделение специального назначения "Сункар"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105          Оперативно-розыскная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106          Охрана дипломатических представительств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107          Соединения и части внутренних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108          Приемники-распределители управления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дел на транспорте для лиц, не имеющих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определенного места жительства и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109          Государственная специализированная служба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Обеспечение защиты прав и свобод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участвующих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Государственная защита лиц, участвующих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Возмещение процессуальных издержек участвующим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Оказание юридической помощи адвокатами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следствии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Специальные и воинские перевозки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 городов Астаны и Алматы на увеличение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штатной численности миграционной полиции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Строительство,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общественного порядка и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  Государственный проект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 Изготовление водительских удостоверений,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документов, номерных знаков для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регистрации 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    Повышение боеготовности воинских частей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внутренних войск Министерства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           Обеспечение миграционными карточками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иностранных лиц, прибывающих в Республику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104              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110              Борьба с терроризмом и иными проявлениями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экстремизма и сепаратизма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221               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015              Изготовление паспортов и удостоверений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личности граждан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252                Исполнительный орган внутренних дел,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финансируемый из областного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органа внутренних дел, финансируемого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Охрана общественного порядка и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общественной безопасности на территории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Медвытрезвители и подразделения полиции,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организующие работу медвытрезвителей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Центр временной изоляции, адаптации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реабилитации несовершеннолетних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Приемники-распределители для лиц, не имеющих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определенного места жительства и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103          Спецприемники для лиц, арестованных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административном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Поощрение граждан, участвующих в охране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общественного порядка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271                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Развитие объектов органов внутренних дел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352                Исполнительный орган внутренних дел,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финансируемый из бюджета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органа внутренних дел, финансируемого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из бюджета города республиканского 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Охрана общественного порядка и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общественной безопасности на территории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Медвытрезвители и подразделения полиции,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организующие работу медвытрезвителей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Центр временной изоляции, адаптации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реабилитации несовершеннолетних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Приемники-распределители для лиц, не имеющих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определенного места жительства и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103          Спецприемники для лиц, арестованных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административном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Поощрение граждан, участвующих в охране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общественного порядка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для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368                Департамент (Управление) пассажирского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транспорта и автомобильных дорог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Эксплуатация оборудования и средств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регулированию дорожного движения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населенных пунктах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373                Департамент (Управление) строительства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Развитие объектов органов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458                Отдел жилищно-коммунального хозяйства,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пассажирского транспорта и автомобильных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дорог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021              Эксплуатация оборудования и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 регулированию дорожного движения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населенных пунктах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618                Агентство Республики Казахстан по борьбе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с экономической и коррупционной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преступностью (финансовая полиция)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органа по борьбе с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Оперативно-розыскная деятельность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финансовой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Обеспечение защиты прав и свобод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участвующих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Государственная защита лиц, участвующих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Возмещение процессуальных издержек лицам,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участвующим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Оказание юридической помощи адвокатами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следствии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104              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678                Республиканская гвардия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110              Борьба с терроризмом и иными проявлениями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экстремизма и сепаратизма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                     Правовая деятельность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221               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Оказание юридической помощи адвокатами в суде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Правовая пропаганда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3                     Судебная деятельность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501                Верховный Суд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органов судебной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Обеспечение деятельности Верховного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Аппарат Комитета по судебному администрированию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 Верховном Суде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Администраторы в областях, городах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Алматы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103          Местные суды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информационно-аналитической системы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судебной системы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Обеспечение жильем судей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Оценка, хранение и реализация имущества,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поступившего в республиканскую собственность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 отдельным основаниям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4                     Деятельность по обеспечению законности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правопорядка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502                Генеральная прокуратура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Осуществление высшего надзора за точным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единообразным применением законов и подзаконных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актов в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021          Премиальные выплаты военнослужащим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1997-1998 годы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Аппарат Комитета по правовой статистике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специальным учетам Генеральной прокуратуры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Аппараты территориальных органов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правовой статистике и специальным учетам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Генеральной прокуратуры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Аппарат Комитета финансового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Генеральной прокуратуры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103          Аппараты территориальных органов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финансового мониторинга Генеральной прокуратуры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Межгосударственное информационное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взаимодействие по ведению криминального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оперативного учетов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Создание информационной системы Комитета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правовой статистике и специальным учетам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Генеральной прокуратуры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экономических обоснований республиканских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бюджетных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5                     Деятельность по обеспечению безопасности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личности, общества и государства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104                Канцелярия Премьер-Министра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Организация и обеспечение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безопасности в государственных органах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Центр по организации технической защиты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информации в государственных органах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Центр подготовки и повышения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специалистов в области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Обеспечение фельдъегерской связью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410                Комитет национальной безопасности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Программа развития системы национальной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республиканских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680                Служба охраны Президента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безопасности глав государств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отдельных должностных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экономических обоснований республиканских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бюджетных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6                     Уголовно-исполнительная система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221               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Содержание осужденных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Строительство и реконструкция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уголовно-исполнительной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  Противодействие эпидемии СПИДа в исправительных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учреждениях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  Содержание следственно-арестованных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  Противодействие эпидемии СПИДа в следственных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изоляторах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9                     Прочие услуги в области общественного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порядка и безопасности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221               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Правовое обеспечение деятельности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Аппарат Комитета уголовно-исполнительной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Аппараты территориальных органов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Проведение судебных экспертиз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 Обеспечение деятельности центров обслуживания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населения по принципу "одного окна"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представительские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104              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экономических обоснований республиканских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бюджетных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04                      Образование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1                    Дошкольное воспитание и обучение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123                Аппарат акима района в городе,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районного значения, поселка, аула (села),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Обеспечение деятельности организаций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дошкольного воспитания и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464                Отдел образования района (города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  Обеспечение деятельности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дошкольного воспитания и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                     Начальное общее, основное общее, среднее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общее образование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123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Аппарат акима района в городе, города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районного значения, поселка, аула (села),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Организация бесплатного подвоза учащихся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 школы и обратно в аульной (сельской)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200                Министерство культуры, информации и спорта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образования по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Обучение и воспитание одаренных в спорте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Республиканские школы-интернаты для одаренных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спорте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Обеспечение функционирования школ олимпийского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и высшего спортивного мастерства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208                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Общеобразовательное обучение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специализированных организациях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225                Министерство образования и науки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  Обучение и воспитание одаренных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 Проведение республиканских школьных олимпиад,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конкурсов, внешкольных 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028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обеспечение содержания типовых штатов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учреждений общего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029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 городов Астаны и Алматы на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вновь вводимых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034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 городов Астаны и Алматы на подключение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 Интернету и оплату трафика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учреждений среднего общего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035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приобретение и доставку учебников и учебно-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методических комплексов для обновления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библиотечных фондов государственных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среднего общего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036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 городов Астаны и Алматы на создание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лингафонных и мультимедийных кабинетов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государственных учреждениях среднего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260                Управление (Отдел) физической культуры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спорта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Дополнительное образование для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юношества по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Общеобразовательное обучение одаренных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спорте детей в специализированных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организациях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261                Департамент (Управление) образования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Общеобразовательное обучение по специальным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образовательным программам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Информатизация системы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Приобретение и доставка учебников,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учебно-методических комплексов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областных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Общеобразовательное обучение одаренных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специализированных организациях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Проведение школьных олимпиад и внешкольных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мероприятий областного масштаба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(городов областного значения) на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содержания типовых штатов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учреждений общего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019 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(городов областного значения) на подключение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 Интернету и оплату трафика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учреждений среднего общего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020 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(городов областного значения) на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доставку учебников и учебно-методических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комплексов для обновления библиотечных фондов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учреждений среднего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021 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(городов областного значения) на создание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лингофонных и мультимедийных кабинетов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для государственных учреждений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общего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022 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(городов областного значения) на организацию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питания, проживания и подвоза детей к пунктам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тестирования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359                Управление (Отдел) физической культуры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и спорта города республиканского значения,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Дополнительное образование для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юношества по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Общеобразовательное обучение одаренных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спорте детей в специализированных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организациях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360                Департамент (Управление) образования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Общеобразовательное обучение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Школы-интернаты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Вечерние (сменные) общеобразовательные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103          Обучение в учебно-производственных комбинатах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в других учебно-производственных структурах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104          Обеспечение деятельности школ начальных,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основных и средних, школа - детских садов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 счет официальных трансфертов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105          Обеспечение деятельности школ начальных,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основных и средних, школа - детских садов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Общеобразовательное обучение по специальным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образовательным программам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Общеобразовательное обучение одаренных детей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специализированных организациях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Информатизация системы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Приобретение и доставка учебников,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учебно-методических комплексов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города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  Дополнительное образование для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юношества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  Проведение школьных олимпиад и внешкольных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мероприятий масштаба города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464                Отдел образования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Общеобразовательное обучение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Школы-интернаты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Вечерние (сменные) общеобразовательные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103          Обучение в учебно-производственных комбинатах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в других учебно-производственных структурах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104          Обеспечение деятельности школ начальных,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основных и средних, школа - детских садов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 счет официальных трансфертов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105          Обеспечение деятельности школ начальных,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основных и средних, школа - детских садов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Информатизация системы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Приобретение и доставка учебников,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учебно-методических комплексов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района (города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019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Дополнительное образование для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юношества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Проведение школьных олимпиад и внешкольных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мероприятий районного (городского) масштаба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3                     Начальное профессиональное образование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225                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037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 городов Астаны и Алматы на укрепление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материально-технической базы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учреждений начального профессионального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261                Департамент (Управление)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  Начальное профессиональное образование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360                Департамент (Управление) образования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города республиканского значения,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 Начальное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4                     Среднее профессиональное образование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200                Министерство культуры, информации и спорта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профессиональным образованием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201                Министерство внутренних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208                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021          Премиальные выплаты военнослужащим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 1997-1998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профессиональным образованием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221               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профессиональным образованием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225                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 Целевые текущие трансферты областным бюджетам,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 городов Астаны и Алматы на выплату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стипендий студентам, обучающимся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средних профессиональных учебных заведениях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основании государственного заказа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              Целевые текущие трансферты областным бюджетам,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 городов Астаны и Алматы на выплату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компенсаций на проезд для обучающихся в средних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профессиональных учебных заведениях на основании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государственного заказа местных исполнительных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226                Министерство здравоохранения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  Целевые текущие трансферты областным бюджетам,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 городов Астаны и Алматы на выплату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стипендий студентам, обучающимся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средних профессиональных учебных заведениях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основании государственного заказа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021              Целевые текущие трансферты областным бюджетам,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 городов Астаны и Алматы на выплату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компенсаций на проезд для обучающихся в средних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профессиональных учебных заведениях на основании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государственного заказа местных исполнительных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039    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возмещение расходов по увеличению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стоимости обучения и дополнительного приема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организациях среднего профессионального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образования в рамках государственного заказа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253                Департамент (Управление)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261                Департамент (Управление) образования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353                Департамент (Управление)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360                Департамент (Управление) образования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5                     Дополнительное профессиональное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образование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200                Министерство культуры, информации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и спорта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организаций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201                Министерство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213                Министерство труда 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022 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организаций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220                Министерство 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042              Повышение квалификации руководящих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сфере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221               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225                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038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переподготовку и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педагогических работников в областных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(городских) институтах повышения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квалификации педагогических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039              Целевые текущие трансферты областным бюджетам,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 городов Астаны и Алматы на укрепление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материально-технической базы областных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(городских) институтов повышения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педагогических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226                Министерство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организаций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040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 городов Астаны и Алматы на повышение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квалификации и переподготовку медицинских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кадров, а также менеджеров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252                Исполнительный орган внутренних дел,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финансируемый из областного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253                Департамент (Управление)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261                Департамент (Управление) образования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352                Исполнительный орган внутренних дел,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финансируемый из бюджета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353                Департамент (Управление) здравоохранения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360                Департамент (Управление) образования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608                Агентство Республики Казахстан по делам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государственной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Подготовка, переподготовка и повышение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694                Управление делами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  Переподготовка и специализация врачей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6                     Высшее и послевузовское профессиональное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образование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201                Министерство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021          Премиальные выплаты военнослужащим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 1997-1998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202                Министерство по чрезвычайным ситуациям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208                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послевузовским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021          Премиальные выплаты военнослужащим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 1997-1998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послевузовским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Подготовка специалистов в соответствии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 межгосударственными договорами об аренде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полигонов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Министерство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 Строительство учебного корпуса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технического факультета Казахского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государственного агротехнического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университета им. С. Сейфуллина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221               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225                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020  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послевузовским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Подготовка специалистов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образовательным грантам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Стипендиальное обеспечение студентов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Подготовка научных и научно-педагогических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103          Стипендиальное обеспечение научных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научно-педагогических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104          Подготовка кадров в Казахской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консерватории имени Курмангазы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105          Подготовка офицеров запаса на военных кафедрах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высших учебных заведений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образования и науки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106          Подготовка специалистов в высших учебных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заведениях за рубежом в рамках программы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"Болашак"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107          Капитальный ремонт государственных высших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111          Привлечение зарубежных специалистов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(преподавателей, профессоров) в высшие учебные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заведения Казахстана для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специалистов с высшим профессиональным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послевузовским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113          Выплата компенсаций на проезд обучающимся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числа молодежи в высших профессиональных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учебных заведениях по государственному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образовательному заказу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114          Подготовка специалистов в Египетском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университете исламской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"Нур-Мубарак"№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032              Институциональное развитие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Организация системы гарантирования студенческих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кредитов в банках второго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226                Министерство здравоохранения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Подготовка специалистов с высшим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послевузовским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Подготовка специалистов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образовательным грантам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Подготовка офицеров запаса на военных кафедрах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высших учебных заведений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Стипендиальное обеспечение студентов высших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103          Подготовка научных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104          Стипендиальное обеспечение научных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105          Капитальный ремонт государственных высших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106          Доучивание студентов в высших учебных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107          Стипендиальное обеспечение студентов,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доучивающихся в высших учебных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108          Выплата компенсаций на проезд обучающимся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из числа молодежи в высших профессиональных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учебных заведениях по государственному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образовательному заказу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109          Создание при государственных медицинских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учебных заведениях учебно-клинических центров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618                Агентство Республики Казахстан по борьбе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с экономической и коррупционной преступностью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(финансовая полиция)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678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Республиканская гвардия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профессиональным образованием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9                     Прочие услуги в области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201                Министерство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013  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225                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органа в области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Аттестация научных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Присуждение гранта "Лучший преподаватель вуза"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  Разработка и апробация учебников и учебно-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методических комплексов для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образования, издание и доставка учебной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литературы для республиканских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предоставляющих услуги в области образования,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казахской диаспоры за рубежом,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перевод и издание российских учебников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учебно-методических комплексов для школ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 казахским языком обучения в городе Байконыре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строительство и реконструкцию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    Обеспечение непрерывного обучения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культуры и искусства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025              Методологическое обеспечение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образования и анализ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образовательных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027              Национальная система тестирования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031              Целевые трансферты на развитие областному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бюджету Алматинской области и бюджету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города Алматы для сейсмоусиления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033              Целевые текущие трансферты областным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организацию питания, проживания и подвоза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детей к пунктам тестирования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048              Целевые трансферты на развитие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бюджету Костанайской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реконструкцию общежития для учащихся начального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среднего профессионального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городе Аркалыке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104              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226                Министерство здравоохранения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026  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261                Департамент (Управление) образования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(Управления)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  Обследование психического здоровья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подростков и оказание психолого-медико-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педагогической консультативной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  Реабилитация и социальная адаптация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подростков с проблемами в развитии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(городов областного значения) на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вновь вводимых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271                Департамент (Управление) строительства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Целевые трансферты на развитие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строительство и реконструкцию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Развитие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025              Сейсмоусиление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Алматинской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360                Департамент (Управление) образования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(Управление)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  Обследование психического здоровья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подростков и оказание психолого-медико-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педагогической консультативной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  Реабилитация и социальная адаптация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подростков с проблемами в развитии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373                Департамент (Управление) строительства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Развитие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Сейсмоусиление объектов образования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464                Отдел образования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467                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Развитие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011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015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019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05                       Здравоохранение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1                     Больницы широкого профиля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201                Министерство внутренних дел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  Лечение военнослужащих, сотрудников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правоохранительных органов и членов их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208                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  Лечение военнослужащих и членов их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021          Премиальные выплаты военнослужащим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 1997-1998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Лечение военнослужащих и членов их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253                Департамент (Управление)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здравоохранения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Оказание стационарной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 направлению специалистов первичной медико-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санитарной помощи и организаций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353                Департамент (Управление) здравоохранения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Оказание стационарной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 направлению специалистов первичной медико-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санитарной помощи и организаций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678                Республиканская гвардия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Лечение военнослужащих и членов их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021          Премиальные выплаты военнослужащим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 1997-1998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Лечение военнослужащих и членов их семей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                     Охрана здоровья населения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225                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019              Реабилитация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226                Министерство здравоохранения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Санитарно-эпидемиологическое благополучие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населения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Предупреждение эпидемий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Противочумные станции Атырауская, Араломорская,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Актюбинская, Уральская, Талдыкорганская,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Мангистауская, Шымкентская, Кызылординская,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Жамбылская, Шалкарская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Республиканская санитарно-эпидемиологическая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станция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103          Региональные центры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эпидемиологической экспертизы на транспорте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104          Республиканский центр по профилактике и борьбе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 СПИДом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Производство крови, ее компонентов и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для республиканских организаций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  Хранение специального медицинского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029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 городов Астаны и Алматы на укрепление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материально-технической базы областных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центров санитарно-эпидемиологической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033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 городов Астаны и Алматы на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тест-систем для проведения дозорного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041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материально-техническое оснащение центров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крови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253                Департамент (Управление) здравоохранения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Производство крови, ее компонентов и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для местных организаций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Охрана материнства и детства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Дома ребенка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Пропаганда здорового образа жизни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    Приобретение тест-систем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дозорного 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269                Департамент (Управление)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санитарно-эпидемиологического надзора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(Управления) государственного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Санитарно-эпидемиологическое благополучие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Проведение дезинфекционных, дезинсекционных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дератизационных работ в очагах инфекционных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заболеваний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103          Обеспечение деятельности центров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эпидемиологической экспертизы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официальных трансфертов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104          Обеспечение деятельности центров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эпидемиологической экспертизы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Борьба с эпидемиями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Централизованный закуп вакцин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медицинских иммунобиологических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для проведения иммунопрофилактики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Развитие объектов санитарно-эпидемиологической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353                Департамент (Управление) здравоохранения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Производство крови, ее компонентов и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для местных организаций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Охрана материнства и детства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Дома ребенка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Пропаганда здорового образа жизни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    Приобретение тест-систем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дозорного 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369                Департамент (Управление)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санитарно-эпидемиологического надзора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(Управления) государственного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Санитарно-эпидемиологическое благополучие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Проведение дезинфекционных, дезинсекционных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дератизационных работ в очагах инфекционных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заболеваний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103          Обеспечение деятельности центров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эпидемиологической экспертизы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официальных трансфертов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104          Обеспечение деятельности центров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эпидемиологической экспертизы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средств местного бюджета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Борьба с эпидемиями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Централизованный закуп вакцин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медицинских иммунобиологических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для проведения иммунопрофилактики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природного и техногенного характера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373                Департамент (Управление) строительства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Развитие объектов санитарно-эпидемиологической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694                Управление делами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Санитарно-эпидемиологическое благополучие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населения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Оказание медицинской помощи отдельным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категориям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3                     Специализированная медицинская помощь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226                Министерство здравоохранения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 Оказание высокоспециализированной медицинской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  Оказание специализированной и санаторно-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оздоровительной медицинской помощи больным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туберкулезом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  Охрана материнства и детства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028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 городов Астаны и Алматы на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лекарственных средств, вакцин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иммунобиологических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 городов Астаны и Алматы на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вакцин и других медицинских иммунобиологических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препаратов для проведения иммунопрофилактики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 городов Астаны и Алматы на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противотуберкулезных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 городов Астаны и Алматы на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противодиабетических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103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 городов Астаны и Алматы на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химиопрепаратов онкологическим больным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104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 городов Астаны и Алматы на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лекарственных средств, диализаторов, расходных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материалов больным с почечной недостаточностью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лекарственных средств для больных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трансплантации почек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038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материально-техническое оснащение медицинских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организаций здравоохранения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253                Департамент (Управление)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  Оказание медицинской помощи лицам, страдающим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социально значимыми заболеваниями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заболеваниями, представляющими опасность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окружающих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019              Обеспечение больных туберкулезом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противотуберкулезными 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020              Обеспечение больных диабетом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противодиабетическими 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021              Обеспечение онкологических больных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химиопрепаратами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022              Обеспечение больных с почечной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недостаточностью лекарственными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средствами, диализаторами, расходными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материалами и больных после трансплантации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почек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353                Департамент (Управление) здравоохранения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  Оказание медицинской помощи лицам, страдающим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социально значимыми заболеваниями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заболеваниями, представляющими опасность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окружающих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019              Обеспечение больных туберкулезом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противотуберкулезными 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020              Обеспечение больных диабетом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противодиабетическими 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021              Обеспечение онкологических больных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химиопрепаратами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022              Обеспечение больных с почечной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недостаточностью лекарственными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средствами, диализаторами, расходными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материалами и больных после трансплантации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почек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4                     Поликлиники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226                Министерство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022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 городов Астаны и Алматы на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лекарственными средствами детей и подростков,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находящихся на диспансерном учете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амбулаторном лечении хронических заболеваний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024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 городов Астаны и Алматы на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лекарственными средствами на льготных условиях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отдельных категорий граждан на амбулаторном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уровне лечения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городов Астаны и Алматы на укомплектование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медицинских организаций первичной медико-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санитарной помощи медицинскими кадрами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соответствии со штатными нормативами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развитие системы врачей общей практики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035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лекарственное обеспечение детей до 5-летнего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возраста на амбулаторном уровне лечения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036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обеспечение беременных железо-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йодосодержащими 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037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осуществление профилактических медицинских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осмотров отдельных категорий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353                Департамент (Управление)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 Оказание первичной медико-санитарной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  Обеспечение лекарственными средствами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специализированными продуктами детского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лечебного питания отдельных категорий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населения на амбулаторном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Обеспечение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льготных условиях отдельных категорий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граждан на амбулаторном уровне лечения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 счет официальных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Лекарственное обеспечение детей до 5-летнего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возраста на амбулаторном уровне лечения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 счет официальных трансфертов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Обеспечение беременных железо-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йодосодержащими препаратами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официальных трансфертов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103          Обеспечение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детей и подростков, находящихся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диспансерном учете при амбулаторном лечении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хронических заболеваний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104          Обеспечение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специализированными продуктами детского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лечебного питания отдельных категорий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населения на амбулаторном уровне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Департамент (Управление)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 Оказание первичной медико-санитарной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  Обеспечение лекарственными средствами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специализированными продуктами детского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лечебного питания отдельных категорий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населения на амбулаторном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Обеспечение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льготных условиях отдельных категорий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граждан на амбулаторном уровне лечения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 счет официальных трансфертов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Лекарственное обеспечение детей до 5-летнего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возраста на амбулаторном уровне лечения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 счет официальных трансфертов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Обеспечение беременных железо-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йодосодержащими препаратами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официальных трансфертов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103          Обеспечение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детей и подростков, находящихся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диспансерном учете при амбулаторном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лечении хронических заболеваний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официальных трансфертов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104          Обеспечение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специализированными продуктами детского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лечебного питания отдельных категорий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населения на амбулаторном уровне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средств местного бюджета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5                     Другие виды медицинской помощи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253                Департамент (Управление)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  Оказание скорой и неотложной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  Оказание медицинской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чрезвычайных ситуациях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Оказание медицинской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чрезвычайных ситуациях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Областные базы спецмедснабжения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353                Департамент (Управление) здравоохранения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  Оказание скорой и неотложной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  Оказание медицинской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чрезвычайных ситуациях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Оказание медицинской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чрезвычайных ситуациях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Областные базы спецмедснабжения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9                     Прочие услуги в области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123                Аппарат акима района в городе,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районного значения, поселка, аула (села),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Организация в экстренных случаях доставки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тяжелобольных людей до ближайшей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здравоохранения, оказывающей врачебную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226                Министерство здравоохранения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органа в области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бюджетам, бюджету города Астаны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строительство и реконструкцию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здравоохранения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    Судебно-медицинская экспертиза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           Хранение ценностей исторического 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области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019              Создание информационных систем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 Развитие мобильной и телемедицины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здравоохранении аульной (сельской) местности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027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 городов Астаны и Алматы на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вновь вводимых объектов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031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 городов Астаны и Алматы на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деятельности создаваемых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аналитических центров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032              Целевые трансферты на развитие областному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бюджету Алматинской области и бюджету города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Алматы для сейсмоусиления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034              Оснащение современным лабораторным оборудованием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межрегиональных испытательных лабораторий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253                Департамент (Управление)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(Управления)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  Проведение патологоанатомического вскрытия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015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 Обеспечение граждан бесплатным или льготным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проездом за пределы населенного пункта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лечение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           Обеспечение деятельности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аналитических центров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исполнительного органа на неотложные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271                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Развитие объектов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026              Сейсмоусиление объектов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Алматинской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353                Департамент (Управление)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(Управления)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  Проведение патологоанатомического вскрытия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015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 Обеспечение граждан бесплатным или льготным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проездом за пределы населенного пункта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           Обеспечение деятельности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аналитических центров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373                Департамент (Управление) строительства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  Развитие объектов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011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015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  Сейсмоусиление объектов здравоохранения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городе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011         Реализация программы за счет официальных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015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694                Управление делами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Приобретение оборудования и проведение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текущего ремонта санатория "Казахстан"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городе Ессентуки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Техническое и информационное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медицинских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06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  Социальная помощь и социальное обеспечение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1                     Социальное обеспечение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213                Министерство труда 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Пенсионная 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Выплаты солидарных пенсий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Надбавки к пенсиям граждан, пострадавших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вследствие ядерных испытаний на Семипалатинском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испытательном ядерном полигоне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Государственные базовые пенсионные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Государственные социальные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По инвалидности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По случаю потери кормильца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По возрасту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Специальные государственные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Инвалиды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Участники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Лица, приравненные к инвалидам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103          Лица, приравненные к участникам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104          Вдовы воинов, погибших в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105          Жены (мужья) умерших инвалидов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106          Герои Советского Союза, Герои Социалистического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труда, кавалеры орденов Славы трех степеней,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Трудовой Славы трех степеней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107          Семьи погибших (умерших, пропавших без вести)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военнослужащих, сотрудников органов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дел и лиц, погибших при ликвидации последствий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катастрофы на ЧАЭС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108          Труженики тыла в годы Великой Отечественной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войны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109          Участники ликвидации последствий катастрофы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ЧАЭС, эвакуированных из зон отчуждения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отселения в Республику Казахстан, включая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детей, которые на день эвакуации находились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 внутриутробном состоянии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110          Инвалиды I и II групп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111          Инвалиды III группы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112          Дети-инвалиды до 16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113          Многодетные матери, награжденные подвесками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"Алтын алка", "Кумис алка" или получившие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ранее звание "Мать-героиня" и награжденные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орденом "Материнская слава"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114          Многодетные семьи, имеющие четырех и 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совместно проживающих несовершеннолетних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115          Жертвы политических репрессий, имеющие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инвалидность или являющиеся пенсионерами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116          Лица, которым назначены пенсии за особые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заслуги перед Республикой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Государственные специальные пособия лицам,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работавшим на подземных и открытых горных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работах, на работах с особо вредными и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тяжелыми условиями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 Возмещение за вред, причиненный жизни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здоровью, возложенное судом на государство,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случае прекращения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юридического лица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019              Целевые трансферты на развитие областным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бюджетам, бюджетам городов Астаны и Алматы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строительство и реконструкцию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социального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256                Департамент (Управление) координации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занятости и социальных программ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Социальное обеспечение престарелых и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общего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Дома-интернаты для умственно-отсталых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Дома-интернаты для престарелых и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общего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Психоневрологические интернаты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103          Центр реабилитации и адаптации детей-инвалидов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104          Учреждения, осуществляющие реабилитацию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261                Департамент (Управление) образования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015              Социальное обеспечение сирот, детей, оставшихся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без попечения родителей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Детские дома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Государственная поддержка по содержанию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детей-сирот и детей, оставшихся без попечения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родителей, в детских домах семейного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приемных семьях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Приют для несовершеннолетних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103          Детские деревни семейного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104          Содержание ребенка (детей), переданного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патронатным воспитателям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271                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  Развитие объектов социального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355                Департамент (Управление) занятости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социальных программ города республиканского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Социальное обеспечение престарелых и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общего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Дома-интернаты для умственно-отсталых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Дома-интернаты для престарелых и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общего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Психоневрологические интернаты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103          Центр реабилитации и адаптации детей-инвалидов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104          Учреждения, осуществляющие реабилитацию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360                Департамент (Управление) образования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 Социальное обеспечение сирот, детей, оставшихся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без попечения родителей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Детские дома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Государственная поддержка по содержанию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детей-сирот и детей, оставшихся без попечения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родителей, в детских домах семейного типа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приемных семьях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Приют для несовершеннолетних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103          Детские деревни семейного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104          Содержание ребенка (детей), переданного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патронатным воспитателям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373                Департамент (Управление) строительства города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 Развитие объектов социального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                     Социальная помощь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123                Аппарат акима района в городе, города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районного значения, поселка, аула (села),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Оказание социальной помощи нуждающимся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гражданам  на дому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213                Министерство труда 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Пособие на погребение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Пособие на погребение пенсионеров, 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инвалидов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Пособие на погребение получателей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социальных пособий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государственных специальных пособий,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работавших на подземных и открытых горных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работах, на работах с особо вредными и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тяжелыми условиями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Государственные пособия семьям, имеющим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Единовременные государственные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связи с рождением ребенка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Государственные пособия по уходу за ребенком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 одного года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  Единовременные государственные денежные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компенсации пострадавшим вследствие ядерных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испытаний на Семипалатинском испытательном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ядерном полигоне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Пенсионеры и получатели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социальных пособий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Работающее и неработающее население,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проживающие и проживавшие в зонах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чрезвычайного и максимального радиационного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рисков с 1949 по 1990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 городов Астаны и Алматы для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пособий на детей до 18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из малообеспеченных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 Единовременная денежная компенсация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реабилитированным гражданам-жертвам массовых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политических репрессий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  Единовременные выплаты родителям,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усыновителям, опекунам погибших, умерших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военнослужащих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020              Целевые текущие трансферты областному бюджету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Кызылординской области для оказания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государственной адресной социальной помощи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населению Аральского и Казалинского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021              Целевые текущие трансферты областному бюджету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Актюбинской области для оказания государственной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адресной социальной помощи населению Шалкарского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 городов Астаны и Алматы на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нуждающихся инвалидов специальными гигиеническими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средствами и предоставление услуг специалистами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жестового языка, индивидуальными помощниками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соответствии с индивидуальной программой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реабилитации инвалида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032              Целевые текущие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Кызылординской области для оказания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жилищной помощи населению Аральского,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Казалинского и Кармакшинского районов,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города Байконыра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033              Целевые текущие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Актюбинской области для оказания жилищной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помощи населению Шалкарского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225                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026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 городов Астаны и Алматы на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специальных (коррекционных)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образования специальными техническими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компенсаторными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256                Департамент (Управление) координации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занятости и социальных программ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Социальная поддержка инвалидов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Дополнительные виды социальной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нуждающимся инвалидам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Льготы по санаторно-курортному лечению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103          Обеспечение техническими и иными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105          Реабилитация инвалидов и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106          Предоставление медицинских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 протезированию и обеспечение протезно-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ортопедическими изделиями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(городов областного значения)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материальное обеспечение детей-инвалидов,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воспитывающихся и обучающихся на дому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Целевые текущие трансферты бюджетам Аральского,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Казалинского и Кармакшинского районов,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города Байконыр Кызылординской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для оказания жилищной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Целевые текущие трансферты бюджету Шалкарского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района Актюбинской области для оказания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жилищной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(городов областного значения) на компенсацию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повышения тарифа абонентской платы за телефон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социально-защищаемым гражданам, являющимся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абонентами городских сетей телекоммуникаций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  Целевые текущие трансферты бюджетам Аральского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Казалинского районов Кызылординской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для оказания государственной адресной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социальной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  Целевые текущие трансферты бюджету Шалкарского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района Актюбинской области для оказания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государственной адресной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социальной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015 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(городов областного значения) для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пособий на детей до 18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из малообеспеченных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(городов областного значения) на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нуждающихся инвалидов специальными гигиеническими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средствами и предоставление услуг специалистами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жестового языка, индивидуальными помощниками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соответствии с индивидуальной программой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реабилитации инвалида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355                Департамент (Управление) занятости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социальных программ города республиканского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Программа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Общественные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Профессиональная подготовка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безработных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Дополнительные меры по социальной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граждан в сфере занятости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Оказание ритуальных услуг по захоронению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умерших Героев Советского Союза,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"Халық Қаhарманы", Героев Социалистического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труда, награжденных Орденом Славы трех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степеней и орденом "Отан" из числа 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инвалидов войны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Оказание социальной помощи специалистам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здравоохранения, образования, 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обеспечения, культуры, проживающим в сельской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местности, по приобретению топлива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Государственная адресная социальная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Жилищная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  Социальная помощь отдельным категориям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нуждающихся граждан по решениям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представительных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  Социальная поддержка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Дополнительные виды социальной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нуждающимся инвалидам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Льготы по санаторно-курортному лечению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103          Обеспечение техническими и иными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104          Материальное обеспечение детей-инвалидов,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воспитывающихся и обучающихся на дому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105          Реабилитация инвалидов и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106          Предоставление медицинских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 протезированию и обеспечение протезно-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ортопедическими изделиями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 Социальная поддержка военнослужащих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внутренних войск и срочной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Льготы по проезду на всех видах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транспорта - городского, пригородного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сообщения (кроме такси)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  Социальная поддержка граждан, награжденных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 26 июля 1999 года орденами "Отан", "Данк",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удостоенных высокого звания "Халық Қаhарманы",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почетных званий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Льготы по проезду на всех видах общественного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транспорта - городского, пригородного и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сообщений (кроме такси)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Льготы по расходам на жилищно-коммунальные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  Государственные пособия на детей до 18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015              Обеспечение нуждающихся инвалидов специальными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гигиеническими средствами и предоставление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услуг специалистами жестового языка,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индивидуальными помощниками в соответствии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 индивидуальной программой реабилитации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инвалида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360                Департамент (Управление) образования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    Социальная поддержка обучающихся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воспитанников организаций образования 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формы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Льготный проезд на общественном транспорте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(кроме такси) по решению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представительных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451                Отдел занятости и социальных программ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Программа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Общественные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Профессиональная подготовка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безработных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Дополнительные меры по социальной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граждан в сфере занятости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Оказание ритуальных услуг по захоронению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умерших Героев Советского Союза,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"Халық Қаhарманы", Героев Социалистического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труда, награжденных Орденом Славы трех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степеней и орденом "Отан" из числа 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инвалидов войны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Оказание социальной помощи специалистам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здравоохранения, образования, 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обеспечения, культуры, проживающим в сельской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местности, по приобретению топлива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Государственная адресная социальная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019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Жилищная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019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Социальная помощь отдельным категориям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нуждающихся граждан по решениям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представительных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  Социальная поддержка военнослужащих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войск и срочной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Льготы по проезду на всех видах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транспорта - городского, пригородного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сообщения (кроме такси)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  Социальная поддержка граждан, награжденных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 26 июля 1999 года орденами "Отан", "Данк",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удостоенных высокого звания "Халық Қаhарманы",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почетных званий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 Материальное обеспечение детей-инвалидов,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воспитывающихся и обучающихся на дому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  Оказание социальной помощи нуждающимся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гражданам на дому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 Государственные пособия на детей до 18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019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    Обеспечение нуждающихся инвалидов специальными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гигиеническими средствами и предоставление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услуг специалистами жестового языка,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индивидуальными помощниками в соответствии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 индивидуальной программой реабилитации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инвалида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019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областного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464                Отдел образования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  Социальная поддержка обучающихся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воспитанников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очной формы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Льготный проезд на общественном транспорте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(кроме такси) по решению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представительных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603  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информатизации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 городов Астаны и Алматы на компенсацию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повышения тарифа абонентской платы за телефон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социально защищаемым гражданам, являющимся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абонентами городских сетей телекоммуникаций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9                     Прочие услуги в области социальной помощи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    и социального обеспечения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213                Министерство труда 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области труда, занятости,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миграции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охраны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  Обеспечение выплаты пенсий и пособий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  Информационно-аналитическое обеспечение по базе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занятости и бедности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015        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Государственного центра по выплате пенсий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 Методологическое обеспечение оказания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инвалидам протезно-ортопедической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025              Развитие информационной базы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бедности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027              Переселение на историческую родину и социальная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защита оралманов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Центр временного размещения оралманов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Переселение и социальная защита оралманов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Обеспечение жильем оралманов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028              Создание информационной системы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труда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 по миграции и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256                Департамент (Управление) координации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занятости и социальных программ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(Управления) координации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социальных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Создание информационных систем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  Оплата услуг по зачислению, выплате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доставке пособий и других социальных выплат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355                Департамент (Управление) занятости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социальных программ города республиканского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(Управления) занятости и социальных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  Оплата услуг по зачислению, выплате и доставке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пособий и других социальных выплат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  Создание информационных систем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 Социальная адаптация лиц, не имеющих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определенного местожительства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451                Отдел занятости и социальных программ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отдела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социальных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  Оплата услуг по зачислению, выплате и доставке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пособий и других социальных выплат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  Социальная адаптация лиц, не имеющих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определенного местожительства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07                      Жилищно-коммунальное хозяйство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1                    Жилищное хозяйство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123                Аппарат акима района в городе,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районного значения, поселка, аула (села),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Организация сохранения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жилищного фонда города районного 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поселка, аула (села), аульного (сельского)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округа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217                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053              Институциональное обеспечение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Государственной программы жилищного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Увеличение уставного капитала АО "Жилищный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строительный сберегательный банк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Увеличение уставного капитала АО "Казахстанская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ипотечная компания"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"Казахстанский фонд гарантирования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ипотечных кредитов"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233                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Кредитование областных бюджетов,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городов Астаны и Алматы на строительство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развитие и обустройство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коммуникационной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025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строительство жилья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коммунального жилищного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271                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  Кредитование бюджетов районов (городов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областного значения) на строительство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 Целевые трансферты на развитие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строительство жилья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коммунального жилищного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  Целевые трансферты на развитие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развитие и обустройство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коммуникационной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  Мероприятия, направленные на поддержание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сейсмоустойчивости жилых зданий,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расположенных в сейсмоопасных регионах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  Строительство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013          Реализация программы за счет кредитов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    Развитие и обустройство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коммуникационной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374                Департамент (Управление) жилья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(Управления)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Обеспечение жильем отдельных категорий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Снос аварийного и ветхого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Изъятие, в том числе путем выкупа, земельных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участков для государственных надобностей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связанное с этим отчуждение недвижимого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Организация сохранения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государственного жилищного фонда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неотложные затраты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458                Отдел жилищно-коммунального хозяйства,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пассажирского транспорта и автомобильных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дорог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Изъятие, в том числе путем выкупа земельных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участков для государственных надобностей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связанное с этим отчуждение недвижимого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Организация сохранения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жилищного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Обеспечение жильем отдельных категорий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Снос аварийного и ветхого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Мероприятия, направленные на поддержание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сейсмоустойчивости жилых зданий,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расположенных в сейсмоопасных регионах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467                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Строительство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013          Реализация программы за счет кредитов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019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020          Реализация программы за счет кредитов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Развитие и обустройство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коммуникационной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019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                     Коммунальное хозяйство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123                 Аппарат акима района в городе,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районного значения, поселка, аула (села),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  Организация водоснабжения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231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Министерство энергетики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021              Целевые трансферты на развитие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бюджету Актюбинской области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подводящего газопровода Мартукского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233                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024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028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развитие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037              Целевые текущие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Карагандинской области на поддержание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инфраструктуры города Приозерска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271                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  Целевые трансферты на развитие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013              Целевые трансферты на развитие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развитие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  Целевые текущие трансферты бюджету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(города областного значения) на поддержание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инфраструктуры города Приозерска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028              Газификация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              Развитие объектов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371                Департамент (Управление) энергетики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коммунального хозяйства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(Управления) энергетики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Кредитование для развития 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Газификация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Развитие объектов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Функционирование системы водоснабжения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водоотведения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  Кредитование для развития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013          Реализация программы за счет кредитов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458                Отдел жилищно-коммунального хозяйства,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пассажирского транспорта и автомобильных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дорог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  Кредитование для развития 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  Функционирование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водоотведения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467                Отдел строительства района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Развитие объектов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019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019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3                     Благоустройство населенных пунктов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123                Аппарат акима района в городе, города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районного значения, поселка, аула (села),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  Освещение улиц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  Обеспечение санитарии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 Содержание мест захоронений и погребение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безродных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  Благоустройство и озеленение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233                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029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развитие благоустройства городов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271                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015              Целевые трансферты на развитие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развитие благоустройства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373                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  Развитие объектов благоустройства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458                Отдел жилищно-коммунального хозяйства,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пассажирского транспорта и автомобильных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дорог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     Освещение улиц в населенных пунктах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 Обеспечение санитарии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    Содержание мест захоронений и захоронение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безродных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           Благоустройство и озеленение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467                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Развитие объектов благоустройства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019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официальных трансфертов из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08                       Культура, спорт, туризм и информационное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    пространство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1                     Деятельность в области культуры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101                Администрация Президента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Хранение историко-культурных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123                Аппарат акима района в городе,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районного значения, поселка, аула (села),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Обеспечение деятельности организаций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200                Министерство культуры, информации и спорта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Хранение историко-культурных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  Обеспечение сохранности памятников историко-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культурного 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Обеспечение сохранности памятников историко-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культурного 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Восстановление памятников историко-культурного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Создание системы изучения культурного 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казахского народа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103          Сооружение памятников историко-культурного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  Производство национальных фильмов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 Обеспечение сохранности архивного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Обеспечение сохранности архивных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  Проведение социально значимых и культурных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  Обеспечение функционирования театрально-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концертных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  Целевые текущие трансферты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города Алматы на функционирование в 2006 году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организаций культуры, переданных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225                Министерство образования и науки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Хранение научно-исторических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262                Департамент (Управление) культуры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(Управления)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Поддержка культурно-досуговой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Увековечение памяти деятелей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Обеспечение сохранности историко-культурного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наследия и доступа к 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Поддержка театрального и музыкального искусства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271                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 Развитие объектов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361                Департамент (Управление) культуры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(Обеспечение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(Управления)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Поддержка культурно-досуговой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Увековечение памяти деятелей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Обеспечение сохранности историко-культурного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наследия и доступа к 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Поддержка театрального и музыкального искусства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  Обеспечение функционирования зоопарков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дендропарков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362                Департамент (Управление) внутренней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политики города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Создание информационных систем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373                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  Развитие объектов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455                Отдел культуры и развития языков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Поддержка культурно-досуговой работы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Обеспечение функционирования зоопарков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дендропарков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экономических обоснований местных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467                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  Развитие объектов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                     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200                Министерство культуры, информации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спорта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  Строительство и реконструкция объектов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015              Развитие спорта высших достижений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 Поддержка развития массового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национальных видов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260                Управление (Отдел) физической культуры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и спорта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Управления (Отдела)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физической культуры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Проведение спортивных соревнований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областном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Подготовка и участие членов областных сборных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команд по различным видам спорта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республиканских и международных спортивных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соревнованиях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271                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    Развитие объектов физической культуры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359                Управление (Отдел) физической культуры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спорта города республиканского значения,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Управления (Отдела)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физической культуры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Проведение спортивных соревнований на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города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Подготовка и участие членов сборных команд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города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 различным видам спорта на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международных спортивных соревнованиях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исполнительного органа на неотложные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373                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015              Развитие объектов физической культуры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465                Отдел спорта района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Развитие массового спорта и национальных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видов спорта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Проведение спортивных соревнований на районном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(города областного значения)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Подготовка и участие членов сборных команд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района (города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 различным видам спорта на областных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спортивных соревнованиях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467                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  Развитие объектов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3                     Информационное пространство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200                Министерство культуры, информации и спорта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    Обеспечение общедоступности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           Обеспечение сохранности архива печати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019    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политики через газеты и журналы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политики через телерадиовещание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020              Издание социально важных видов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021              Проведение государственной политики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внутриполитической стабильности и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согласия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022              Институциональное развитие средств массовой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информации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225                  Министерство образования и науки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Обеспечение доступности научной,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технической и научно-педагогической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226                  Министерство здравоохранения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020              Обеспечение общедоступности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области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259                  Управление (Отдел) архивов и документации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Управления (Отдела)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архивов и документации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Обеспечение сохранности архивного фонда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262                Департамент (Управление) культуры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  Обеспечение функционирования областных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библиотек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263                Департамент (Управление) внутренней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политики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политики через средства массовой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политики через газеты и журналы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политики через телерадиовещание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264                Управление по развитию языков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Управления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развитию языков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Развитие государственного языка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языков народов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исполнительного органа на неотложные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271                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           Развитие объектов архивов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358                Управление (Отдел) архивов и документации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Управления (Отдела)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архивов и документации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Обеспечение сохранности архивного фонда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361                Департамент (Управление) культуры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  Обеспечение функционирования городских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библиотек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362                Департамент (Управление) внутренней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политики города республиканского значения,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политики через средства массовой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политики через газеты и журналы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политики через телерадиовещание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363                Управление по развитию языков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 развитию языков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Развитие государственного языка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языков народов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373                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 Развитие объектов архивов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455                Отдел культуры и развития языков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Функционирование районных (городских) библиотек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Развитие государственного языка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языков народов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456                Отдел внутренней политики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политики через средства массовой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политики через газеты и журналы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политики через телерадиовещание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694                Управление делами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4                     Туризм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233                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041              Формирование туристского имиджа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265                Департамент (Управление)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предпринимательства и промышленности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Регулирование туристской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364                Департамент (Управление)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предпринимательства и промышленности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Регулирование туристской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9                     Прочие услуги по организации культуры,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спорта, туризма и информационного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пространства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200                Министерство культуры, информации и спорта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органа в области культуры, информации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культуры, информации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 Государственные премии и стипендии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024              Увековечение памяти деятелей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025              Развитие государственного языка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языков народов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026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развитие объектов культуры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104              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225                Министерство образования и науки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040              Проведение молодежной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263                Департамент (Управление) внутренней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политики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(Управления) внутренней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Реализация региональных программ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молодежной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природного и техногенного характере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362                Департамент (Управление) внутренней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политики города республиканского значения,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(Управления) внутренней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Реализация региональных программ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молодежной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чрезвычайного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455                Отдел культуры и развития языков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отдела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развития языков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456                Отдел внутренней политики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отдела внутренней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Реализация региональных программ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молодежной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465                Отдел спорта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района (города областного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отдела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09                       Топливно-энергетический комплекс и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    недропользование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1                     Топливо и энергетика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231                Министерство энергетики и минеральных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Обеспечение ведения учета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имущества, право пользования которым подлежит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передаче подрядчикам по нефтегазовым проектам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Капиталнефтегаз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Прикладные научные исследования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технологического характера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топливно-энергетического комплекса,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нефтехимии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Создание Казахстанского термоядерного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материаловедческого реактора Токамак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Создание в Евразийском национальном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университете им. Л.Н. Гумилева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междисциплинарного научно-исследовательского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комплекса на базе ускорителя тяжелых ионов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  Консервация и ликвидация урановых рудников,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захоронение техногенных отходов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  Закрытие шахт Карагандинского угольного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бассейна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 Развитие топливно-энергетического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Обеспечение перехода угольной отрасли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международные стандарты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Разработка нормативно-технической документации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области электроэнергетики и нефтедобычи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103          Развитие и создание нефтехимической отрасли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  Обеспечение радиационной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    Ликвидация и консервация самоизливающихся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скважин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           Представление интересов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контрактах на проведение нефтяных операций,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 также при транспортировке, переработке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реализации углеводородов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026              Обеспечение стабильного электроснабжения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потребителей южных регионов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233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Ликвидация рудников Миргалимсайского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месторождения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2                     Недропользование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231                Министерство энергетики и минеральных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геологии и использования недр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  Формирование геологической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  Государственное геологическое изучение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Региональные и геологосъемочные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Поисково-оценочные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Поисково-разведочные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  Мониторинг недр и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Мониторинг минерально-сырьевой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Мониторинг подземных вод и опасных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геологических процессов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9                     Прочие услуги в области топливно-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энергетического комплекса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недропользования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225                Министерство образования и науки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024              Мониторинг сейсмологической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231                Министерство энергетики и минеральных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органа в сфере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Создание технопарка "Парк ядерных технологий"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городе Курчатове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019              Возмещение ущерба работникам ликвидированных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шахт, переданных в РГСП "Карагандаликвидшахт"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020              Создание Центра ядерной медицины и биофизики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 Перевод архива исторических сейсмограмм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ядерных взрывов и землетрясений,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зарегистрированных станциями специального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контроля, с бумажных записей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электронные носители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024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развитие теплоэнергетической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271                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019              Целевые трансферты на развитие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развитие теплоэнергетической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371                Департамент (Управление) энергетики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коммунального хозяйства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  Развитие теплоэнергетической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467                Отдел градостроительства и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  Развитие теплоэнергетической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019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10                       Сельское, водное, лесное, рыбное хозяйство,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    особоохраняемые природные территории,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    охрана окружающей среды и животного мира,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    земельные отношения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1                     Сельское хозяйство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212                  Министерство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Сохранение и улучшение мелиоративного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состояния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Гидрогеологомелиоративные экспедиции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Республиканский методический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"Казагромелиоводхоз"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Защита растений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Борьба с особо опасными вредными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организмами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Республиканский методический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фитосанитарной диагностики и прогнозов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Карантин растений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Государственные учреждения по карантину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растений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Выявление, локализация и ликвидация очагов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распространения карантинных вредителей,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болезней растений и сорняков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Определение сортовых и посевных качеств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семенного и посадочного материала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Государственная поддержка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агропромышленного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103          Возмещение ставки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 финансовому лизингу сельскохозяйственной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105          Возмещение ставки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 финансовому лизингу оборудования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предприятий по переработке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сельскохозяйственной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106          Поддержка страхования в растениеводстве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107          Субсидирование ставки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(интереса) по кредитам, выдаваемым банками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второго уровня предприятиям по переработке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сельскохозяйственной продукции на пополнение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их оборотных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111          Субсидирование развития систем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производством и рынка сельскохозяйственной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развитие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поддержку развития семеноводства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развитие племенного животноводства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поддержку повышения урожайности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качества производимых сельскохозяйственных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104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субсидирование товарно-материальных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ценностей, необходимых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весенне-полевых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105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субсидирование стоимости услуг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доставке воды сельскохозяйственным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товаропроизводителям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107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субсидирование повышения продуктивности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качества продукции животноводства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  Регулирование русла реки Сырдарья и сохранение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северной части Аральского моря (2-я фаза)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006          Реализация гранта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018          Реализация проекта за счет гранта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  Сортоиспытание сельскохозяйственных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  Усовершенствование ирригационных и дренажных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гранта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018          Реализация проекта за счет гранта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 Постприватизационная поддержка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018          Реализация проекта за счет гранта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           Обеспечение эпизоотического благополучия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Национальный центр мониторинга, референции,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лабораторной диагностики и методологии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ветеринарии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Диагностика заболеваний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Противоэпизоотия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103          Ликвидация очагов острых инфекционных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заболеваний животных и птиц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019              Отраслевой проект развития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канализации сельских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(2-я фаза)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006          Реализация гранта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018          Реализация проекта за счет гранта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020              Обеспечение продовольственной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мобилизационных нужд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Закуп зерна в государственные ресурсы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Хранение и перемещение зерна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продовольственного зерна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021              Агрохимическое и агроклиматическое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сельскохозяйственного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Агрометеорологическое обеспечение и определение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химического состава почв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Республиканский научно-методический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агрохимической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042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агропромышленного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043              Институциональное развитие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Организация системы кредитования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сельскохозяйственного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Организация инфраструктуры по техническому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обслуживанию сельскохозяйственного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Поддержка производства и развития рынка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продукции растениеводства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103          Поддержка производства, переработки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реализации животноводческой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104          Обеспечение исполнения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 зерновым распискам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105          Организация системы микрокредитования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сельского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046              Нормативно-методическое обеспечение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отраслей агропромышленного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047              Государственный учет и регистрация тракторов,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прицепов к ним, самоходных сельскохозяйствен-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ных, мелиоративных и дорожно-строительных машин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механизмов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055              Государственные премии в области аграрной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056              Повышение конкурентоспособности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сельскохозяйственной продукции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057              Информационное обеспечение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агропромышленного комплекса и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населения на безвозмездной основе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086              Кредитование проекта по постприватизационной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поддержке сельского хозяйства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255                Департамент (Управление) сельского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(Управления)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Поддержка развития семеноводства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Кредитование сельхозтоваропроизводителей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Развитие информационно-маркетинговой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Проведение процедур банкротства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сельскохозяйственных организаций,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находящихся в 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Субсидирование товарно-материальных ценностей,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необходимых для проведения весенне-полевых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  Обеспечение функционирования,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ремонт специальных хранилищ (могильников)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 Поддержка развития животноводства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  Поддержка повышения урожайности и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производимых сельскохозяйственных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(городов областного значения) на передаваемые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административные функции в рамках разграничения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полномочий между уровнями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  Повышение продуктивности и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продукции животноводства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  Субсидирование стоимости услуг по доставке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воды сельскохозяйственным товаропроизводителям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015              Обеспечение площадок по убою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сельскохозяйственных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113              Трансферты из местных бюджетов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271                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020              Развитие объектов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375                Исполнительный орган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сельского хозяйства города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Поддержка развития семеноводства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Поддержка развития животноводства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Поддержка повышения урожайности и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производимых сельскохозяйственных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Субсидирование товарно-материальных ценностей,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необходимых для проведения весенне-полевых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Повышение продуктивности и качества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животноводства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Субсидирование стоимости услуг по доставке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воды сельскохозяйственным товаропроизводителям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  Организация санитарного убоя больных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 Обеспечение функционирования и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скотомогильников (биотремических 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Выполнение обязательств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органов по решениям судов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462                Отдел сельского хозяйства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отдела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Создание информационных систем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Обеспечение функционирования и строительство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скотомогильников (биотремических 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Организация санитарного убоя больных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честного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467                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 Развитие объектов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606                Агентство Республики Казахстан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статистике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Проведение сельскохозяйственной переписи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                     Водное хозяйство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Министерство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субсидирование стоимости услуг по подаче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питьевой воды из особо важных групповых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водоснабжения, являющихся безальтернативными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источниками питьевого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 Охрана и рациональное использование водных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Разработка схем, водохозяйственных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балансов и нормативов в области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использования водных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Составление государственного водного кадастра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Природоохранные попуски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025              Совершенствование управления водными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восстановление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026              Кредитование проекта совершенствования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управления водными ресурсами и восстановления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027              Регулирование русла реки Сырдарья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сохранение северной части Аральского моря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028              Водоснабжение и санитария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региона Аральского моря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029              Строительство и реконструкция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005          Реализация проекта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гранта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018          Реализация проекта за счет гранта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031              Реконструкция гидротехнических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034              Эксплуатация республиканских водохозяйственных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объектов, не связанных с подачей воды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054              Капитальный ремонт и восстановление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аварийных участков межхозяйственных каналов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гидромелиоративных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254                Департамент (Управление) природных ресурсов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и регулирования природопользования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Установление водоохранных зон и полос водных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Обеспечение функционирования водохозяйственных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сооружений, находящихся в коммунальной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Восстановление особо аварийных водохозяйст-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венных сооружений и гидромелиоративных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255                Департамент (Управление) сельского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  Субсидирование стоимости услуг по подаче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питьевой воды из особо важных групповых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водоснабжения, являющихся безальтернативными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источниками питьевого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029              Целевые трансферты на развитие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Департамент (Управление) природных ресурсов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и регулирования природопользования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Установление водоохранных зон, полос и зон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санитарной охраны источников питьевого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Восстановление особо аварийных водохозяйст-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венных сооружений и гидромелиоративных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Исполнительный орган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  Субсидирование стоимости услуг по подаче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питьевой воды из особо важных групповых систем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водоснабжения, являющихся безальтернативными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источниками питьевого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012             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019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3                     Лесное хозяйство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212                Министерство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036              Обеспечение сохранения и устойчивого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лесов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Казахское государственное республиканское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лесосеменное учреждение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Сандыктауское учебно-производственное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лесное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Формирование постоянной лесосеменной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103          Лесоохотоустройство и лесохозяйственное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проектирование, учет и биологическое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обоснование в области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104          Санитарно-защитная зеленая зона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105          Авиаохрана леса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044              Сохранение лесов и увеличение лесистости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018          Реализация проекта за счет гранта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254                Департамент (Управление) природных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ресурсов и регулирования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природопользования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Охрана, защита, воспроизводство лесов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лесоразведение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Охрана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271                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021              Развитие объектов лесного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4                     Рыбное хозяйство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212                Министерство сельского хозяйства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037              Государственный учет и кадастр рыбных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038              Воспроизводство рыбных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5                     Охрана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
</w:t>
      </w:r>
      <w:r>
        <w:rPr>
          <w:rFonts w:ascii="Times New Roman"/>
          <w:b/>
          <w:i w:val="false"/>
          <w:color w:val="000000"/>
          <w:sz w:val="28"/>
        </w:rPr>
        <w:t>
12                Министерство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040              Обеспечение сохранения 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особоохраняемых природных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Особо охраняемые природные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Сохранение и восстановление численности сайги,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редких и исчезающих видов диких копытных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041              Реабилитация и управление окружающей средой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бассейна рек Нура-Ишим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234                Министерство охраны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органа в области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Разработка качественных и количественных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показателей (экологических нормативов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требований)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Проведение государственной экологической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экспертизы стратегических, трансграничных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экологически опасных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Научные исследования в области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Реабилитация объектов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гранта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018          Реализация проекта за счет гранта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Создание и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005          Реализация проекта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  Проведение наблюдений за состоянием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строительство и реконструкцию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254                Департамент (Управление) природных ресурсов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и регулирования природопользования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(Управления) природных ресурсов и регулирования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природопользования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  Проведение мероприятий по охране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 Содержание и защита особо охраняемых природных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  Проведение государственной экологической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экспертизы кроме стратегических, трансграничных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экологически опасных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для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271                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022              Развитие объектов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354                Департамент (Управление) природных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ресурсов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и регулирования природопользо-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вания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республиканского значения,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(Управления) природных ресурсов и регулирования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природопользования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Проведение мероприятий по охране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Развитие объектов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Содержание и защита особо охраняемых природных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Проведение государственной экологической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экспертизы кроме стратегических, трансграничных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экологически опасных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для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694                Управление делами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Охрана, защита, воспроизводство лесов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6                     Земельные отношения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251                Управление земельных отношений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земельных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Землеустройство, проводимое при установлении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границ районов, городов областного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(городов областного значения) на передаваемые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административные функции в рамках разграничения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полномочий между уровнями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для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113              Трансферты из местных бюджетов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351                Управление земельных отношений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управления земельных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Землеустройство, проводимое при установлении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границ районов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Организация работ по зонированию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Работы по переводу сельскохозяйственных угодий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из одного вида в другой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Земельно-хозяйственное устройство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пунктов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для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Отдел земельных отношений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отдела земельных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Работы по переводу сельскохозяйственных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угодий из одного вида в другой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Земельно-хозяйственное устройство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004              Организация работ по зонированию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чрезвычайного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управлению земельными ресурсами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Обеспечение осуществления земельных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Проведение землеустройства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Земельно-кадастровые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Ведение мониторинга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системы Государственного земельного кадастра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Обеспечение топографо-геодезической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картографической продукцией и ее 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управления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111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передаваемые административные функции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рамках разграничения полномочий между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уровнями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Прочие услуги в области сельского,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водного, лесного, рыбного хозяйства,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охраны окружающей среди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земельных отношений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212                Министерство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органа в области агропромышленного комплекса,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лесного и водного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111    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передаваемые административные функции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рамках разграничения полномочий между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уровнями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743              Строительство Национального хранилища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генетических ресурсов растений и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11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  Промышленность, архитектурная,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    градостроительная и строительная деятельность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1                       Промышленность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233                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технологического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 Организация лизинга техники и оборудования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выращивания хлопчатника, развития текстильной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швейной промышленности в рамках пилотного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кластера "Текстильная промышленность" через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АО "Банк Развития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                     Архитектурная, градостроительная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строительная деятельность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233                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  Совершенствование нормативно-технических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документов в сфере архитектурной,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градостроительной и строительной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267                Департамент (Управление)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архитектурно-строительного контроля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(Управления)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архитектурно-строительного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(Управления)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для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Департамент (Управление) архитектуры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и градостроительства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(Управления) архитектуры и градостроительства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Департамент (Управление) архитектуры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градостроительства города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(Управления) архитектуры и градостроительства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Разработка генеральных планов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застройки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366                Департамент (Управление)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архитектурно-строительного контроля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(Управления)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архитектурно-строительного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373                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(Управления)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467                Отдел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Отдел архитектуры и градостроительства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архитектуры и градостроительства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Разработка генеральных планов застройки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9                     Прочие услуги в сфере промышленности,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архитектурной, градостроительной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строительной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233                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  Обеспечение хранения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12                       Транспорт и коммуникации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1                     Автомобильный транспорт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123                Аппарат акима района в городе,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районного значения, поселка, аула (села),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  Развитие инфраструктуры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городах районного значения, поселках, аулах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(селах), аульных (сельских) округах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  Обеспечение функционирования автомобильных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дорог в городах районного значения, поселках,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аулах (селах), аульных (сельских) округах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215                Министерство транспорта и 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Развитие автомобильных дорог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республиканском уровне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005          Реализация проекта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Капитальный, средний и текущий ремонт,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содержание, озеленение, диагностика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инструментальное обследование автодорог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 Обеспечение качества выполнения дорожно-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строительных и ремонтных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028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развитие транспортной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268                Департамент (Управление) пассажирского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транспорта и автомобильных дорог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Обеспечение функционирования автомобильных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Целевые трансферты на развитие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(городов областного значения)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транспортной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368                Департамент (Управление) пассажирского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транспорта и автомобильных дорог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Обеспечение функционирования автомобильных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458                Отдел жилищно-коммунального хозяйства,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пассажирского транспорта и автомобильных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дорог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022              Развитие транспортной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019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 Обеспечение функционирования автомобильных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                     Системы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603  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информатизации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Развитие национальной спутниковой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связи и вещания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Техническое сопровождение системы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радиочастотного спектра и радиоэлектронных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  Обеспечение управления космическими аппаратами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связи и вещания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  Развитие почтово-сберегательной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    Компенсация убытков операторов сельской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 предоставлению универсальных услуг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3                     Водный транспорт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215                Министерство транспорта и 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Обеспечение водных путей в судоходном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состоянии и содержание шлюзов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  Обеспечение классификации и 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безопасности судов внутреннего водного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плавания "река-море"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020              Развитие инфраструктуры водного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4                     Воздушный транспорт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215                Министерство транспорта и 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Развитие инфраструктуры воздушного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005          Реализация проекта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Кредитование строительства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аэропорта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019              Субсидирование регулярных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авиаперевозок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021              Обеспечение первоначальной подготовки пилотов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225                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041              Кредитование создания космического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ракетного комплекса "Байтерек" на космодроме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042              Учет арендованного имущества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043              Подготовка космонавтов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044              Создание авиационного ракетно-космического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комплекса "Ишим"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047              Увеличение уставного капитала АО "Национальная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компания "Казкосмос"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268                Департамент (Управление) пассажирского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транспорта и автомобильных дорог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Субсидирование регулярных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авиаперевозок по решению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368                Департамент (Управление) пассажирского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транспорта и автомобильных дорог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Субсидирование регулярных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авиаперевозок по решению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5                     Железнодорожный транспорт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215                Министерство транспорта и 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  Субсидирование железнодорожных пассажирских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перевозок по социально значимым межобластным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сообщениям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  Разработка стандартов железнодорожной отрасли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 городов Астаны и Алматы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субсидирование железнодорожных пассажирских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перевозок по социально значимым межрайонным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(междугородним) и внутренним сообщениям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9                     Прочие услуги в сфере транспорта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и 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Министерство транспорта и 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органа в области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015              Создание информационной аналитической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транспортной базы данных и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динамики безопасности 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              Содержание здания административно-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технологического комплекса "Transport tower"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268                Департамент (Управление) пассажирского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транспорта и автомобильных дорог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(Управления) пассажирского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Развитие транспортной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Организация пассажирских перевозок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социально значимым межрайонным (междугородним)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сообщениям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368                Департамент (Управление) пассажирского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транспорта и автомобильных дорог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(Управления) пассажирского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Развитие транспортной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Организация пассажирских 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 социально значимым внутренним сообщениям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458                Отдел жилищно-коммунального хозяйства,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пассажирского транспорта и автомобильных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дорог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024              Организация внутрипоселковых (внутригородских)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внутрирайонных общественных пассажирских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13                       Прочие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1                     Регулирование экономической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233                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стандартизации, сертификации, метрологии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систем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  Создание эталонного центра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Строительство эталонного центра в городе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Строительство семейного общежития на 55 квартир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для ученых-хранителей государственных эталонов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городе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  Совершенствование системы стандартизации,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метрологии и сертификации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265                Департамент (Управление) предприни-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мательства и промышленности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(Управления)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364                Департамент (Управление)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предпринимательства и промышленности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(Управления)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                     Службы прогноза погоды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234                Министерство охраны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Ведение гидрометеорологического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3                     Поддержка предпринимательской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и защита конкуренции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233                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032              Развитие малого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265                Департамент (Управление) предприни-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мательства и промышленности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(городов областного значения) на поддержку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предпринимательской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364                Департамент (Управление) предпринимательства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и промышленности города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Поддержка предпринимательской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469                Отдел предпринимательства района (города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Поддержка предпринимательской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4                     Регулирование естественных монополий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203                Агентство Республики Казахстан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регулированию естественных монополий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регулирования,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деятельности субъектов естественной монополии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Создание электронной базы данных по мониторингу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деятельности монополистов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270                Управление (Отдел) по тарифам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Управления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тарифам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370                Управление (Отдел) по тарифам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 тарифам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9                     Прочие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120                Аппарат акима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Формирование или увеличение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121                Аппарат акима города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Формирование или увеличение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122                Аппарат акима района (города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Формирование или увеличение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202                Министерство по чрезвычайным ситуациям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  Формирование и хранение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материального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Формирование государственного материального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Хранение государственного материального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103          Капитальный ремонт пунктов 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204                Министерство иностранных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  Укрепление отношений со странами исторического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происхождения этносов, проживающих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Казахстане, и пропаганда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этнического согласия в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Министерство труда 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031              Создание Государственной аннуитентной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217                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 городов Астаны и Алматы на выплату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заработной платы государственным служащим,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работникам государственных учреждений,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являющимся государственными служащими,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работникам казенных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010              Резерв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Чрезвычайный резерв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природного и техногенного характера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территории Республики Казахстан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Резерв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  Выполнение обязательств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  Резерв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покрытие кассового разрыва областных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бюджетов, бюджетов городов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027              Создание межгосударственного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инвестиционного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220                Министерство 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Создание системы раннего обнаружения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финансовых потрясений,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территориального развития и повышение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профессионального уровня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финансово-экономического сектора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  Развитие Центра маркетингово-аналитических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исследований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015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 на развитие малых городов,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том числе с депрессивной экономикой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233                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органа в области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Обеспечение деятельности торговых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представительств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Вступление Казахстана во Всемирную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торговую организацию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  Создание международного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приграничного сотрудничества "Хоргос"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 Создание и развитие новых технологий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           Институциональное обеспечение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Стратегии индустриально-инновационного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"Банк Развития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103          Увеличение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АО "Национальный инновационный фонд"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104          Увеличение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АО "Инвестиционная компания: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"Инвестиционный фонд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105          Формирование уставных капиталов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технопарков в регионах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027              Обеспечение функционирования Парка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информационных технологий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111    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Алматы на передаваемые административные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функции в рамках разграничения полномочий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между уровнями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257                Департамент (Управление) финансов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  Резерв местного исполнительного органа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покрытие кассового разрыва бюджетов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  Резерв местного исполнительного органа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  Чрезвычайный резерв местного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органа области для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ситуаций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015 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(городов областного значения) на выплату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заработной платы государственным служащим,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работникам государственных учреждений,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являющимся государственными служащими,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работникам казенных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258                Департамент (Управление) экономики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бюджетного планирования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Разработка технико-экономического обоснования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местных бюджетных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(программ) и проведение его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265                Департамент (Управление) предпринима-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тельства и промышленности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Реализация Стратегии индустриально-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инновационного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  Увеличение уставного капитала АО "Банк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271                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024              Целевые трансферты на развитие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(городов областного значения)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малых городов, в том числе с депрессивной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экономикой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356                Департамент (Управление) финансов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  Резерв местного исполнительного органа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республиканского значения, столицы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  Чрезвычайный резерв местного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органа города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для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357                Департамент (Управление) экономики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бюджетного планирования города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Разработка технико-экономического обоснования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местных бюджетных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(программ) и проведение его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364                Департамент (Управление) предпринимательства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и промышленности города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Реализация Стратегии индустриально-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инновационного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  Увеличение уставного капитала АО "Банк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372                Департамент (Управление) по администри-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рованию специальной экономической зоны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"Астана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новый город"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 администрированию специальной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экономической зоны "Астана - новый город"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452                Отдел финансов района (города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  Резерв местного исполнительного органа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(города областного значения) на неотложные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  Чрезвычайный резерв местного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органа района (города областного значения)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453                Отдел экономики и бюджетного планирования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  Разработка технико-экономического обоснования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местных бюджетных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(программ) и проведение его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458                Отдел жилищно-коммунального хозяйства,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пассажирского транспорта и автомобильных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дорог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 Обеспечение деятельности отдела жилищно-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коммунального хозяйства, пассажирского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транспорта и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020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ликвидации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467                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  Развитие малых городов, 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 депрессивной экономикой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019          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трансфертов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608                Агентство Республики Казахстан по делам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государственной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Строительство общежития для молодых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специалистов центральных аппаратов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органов, содержащихся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 счет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694                Управление делами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Управления делами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 Приобретение зданий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14                       Обслуживание долга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1                     Обслуживание долга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217                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  Обслуживание правительственного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Выплата вознаграждений (интересов) 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Выплата комиссионных за размещение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257                Департамент (Управление) финансов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 Обслуживание долга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Выплата вознаграждений (интересов) 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Выплата комиссионных за размещение займа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356                Департамент (Управление) финансов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Обслуживание долга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Выплата вознаграждений (интересов) 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Выплата комиссионных за размещение займа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452                Отдел финансов района (города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 Обслуживание долга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Выплата вознаграждений (интересов) 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Выплата комиссионных за размещение займа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15                       Официальные трансфер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1                     Официальные трансферты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217                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066              Официальные трансферты, передаваемые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республиканского бюджета в Национальный 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Официальные трансферты за счет плановых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Официальные трансферты за счет сверхплановых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налоговых поступлений от организаций сырьевого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  Официальные трансферты за счет сверхплановых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поступлений от приватизации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имущества, находящегося в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собственности и относящегося к горнодобывающей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обрабатывающей отраслям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400              Субвенции областным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257                Департамент (Управление) финансов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 Бюджетные изъятия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Субвенции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  Возврат целевых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356                Департамент (Управление) финансов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Возврат целевых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Бюджетные изъятия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  Официальные трансферты в Национальный 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Официальные трансферты за счет плановых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Официальные трансферты за счет сверхплановых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452                Отдел финансов района (города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Возврат целевых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007              Бюджетные изъятия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  Официальные трансферты в Национальный 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  Официальные трансферты за счет плановых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  Официальные трансферты за счет сверхплановых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16                       Погашение займов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1                     Погашение займов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217                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020              Погашение правительственного долга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257                Департамент (Управление) финансов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  Погашение долга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356                Департамент (Управление) финансов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  Погашение долга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452                Отдел финансов района (города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  Погашение долга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                     Операции на организованном рынке ценных бумаг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217                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           Приобретение государственных эмиссионных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бумаг на организованном рынке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