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2ede" w14:textId="7f22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2005 года N 1100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1422 "О Плане законопроектных работ Правительства Республики Казахстан на 2005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законопроектных работ Правительства Республики Казахстан на 2005 год,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59-4,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"59-4 О внесении     МЗ     октябрь  ноябрь  декабрь  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СПИД"        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