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981cb" w14:textId="ec981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24 декабря 2004 года N 1374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ноября 2005 года N 1091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24 декабря 2004 года N 1374 "Об утверждении Программы развития государственной правовой статистики и специальных учетов в Республике Казахстан на 2005-2007 годы"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Программе развития государственной правовой статистики и специальных учетов в Республике Казахстан на 2005-2007 годы, утвержденной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7 "План мероприятий по реализации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4,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"4. Разработать    Акт    ГП (по    4        -   68,4   -   РБ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внедрить     ввода  согласо- 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практику     в экс- ванию),   2006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отраслевую     плуа-  МИТ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статистичес-   тацию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кую класси-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фикацию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систему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стандартов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сфере го-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сударствен-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ной правовой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статистики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специальных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учетов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5, исключить.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