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363e" w14:textId="dcc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проекта строительства межрегиональной линии электропередачи "Северный Казахстан - Актюбинская область"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2005 года N 1008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2001 года N 735 "О дальнейших мерах по реализации Стратегии развития Казахстана до 2030 года" и в целях обеспечения энергетической независимости государства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энергетики и минеральных ресурсов Республики Казахстан о необходимости реализации проекта строительства межрегиональной линии электропередачи "Северный Казахстан - Актюбинская область".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реализации проекта строительства межрегиональной линии электропередачи "Северный Казахстан - Актюбинская область" (далее - План).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органам, а также иным заинтересованным государственным органам и организациям (по согласованию) принять меры по реализации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2005 года N 1008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проекта строительства межрегиональной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линии электропередачи "Северный Казахстан -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Актюбинская область"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653"/>
        <w:gridCol w:w="2833"/>
        <w:gridCol w:w="2133"/>
        <w:gridCol w:w="21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структури-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концессионера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АО "KEGOC"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работку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заключении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сионного 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межрегиональ-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линии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"Северный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бинская область"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ручительства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концессионного соглашения по строительству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"Северный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- 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область"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стан«"Об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энергетике»в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исключения из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линий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передачи, 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рамках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цессионных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шений, на срок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пробела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законодательстве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включения в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 понятия - "межрегиональная линия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электропередачи"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по выпуску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обли-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гаций, в 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очередь, среди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копительных 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фондов,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других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титуциональных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весторов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нер, 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- Агентство Республики Казахстан по регулированию и надзору финансового рынка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"KEGOC" - акционерное общество "Казахстанская компания по управлению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электрическими сетями "KEGOC"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