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93601" w14:textId="25936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об Общереспубликанском форуме молодежи Казахстана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сентября 2005 года N 982. Утратило силу постановлением Правительства Республики Казахстан от 17 июня 2015 года № 450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17.06.2015 </w:t>
      </w:r>
      <w:r>
        <w:rPr>
          <w:rFonts w:ascii="Times New Roman"/>
          <w:b w:val="false"/>
          <w:i w:val="false"/>
          <w:color w:val="ff0000"/>
          <w:sz w:val="28"/>
        </w:rPr>
        <w:t>№ 450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7 июля 2004 года "О государственной молодежной политике в Республике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Положение об Общереспубликанском форуме молодежи Казахстана.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Министерство образования и науки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сентября 2005 года N 982 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об Общереспубликанском форуме молодежи Казахстана </w:t>
      </w:r>
    </w:p>
    <w:bookmarkEnd w:id="4"/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Положение разработано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государственной молодежной политике в Республике Казахстан".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Общереспубликанский форум молодежи Казахстана (далее - Форум) является форумом уполномоченных представителей молодежи и молодежных организаций Республики Казахстан.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своей деятельности Форум руководствуется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Конституцией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Казахстан,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государственной молодежной политике в Республике Казахстан", другими нормативными правовыми актами. </w:t>
      </w:r>
    </w:p>
    <w:bookmarkEnd w:id="8"/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Цель, задачи и функции Форума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Основной целью Форума является создание целостной системы взаимодействия государственных органов с молодежными организациями для наиболее полного использования взаимного потенциала и ресурсов в общенациональных интересах.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Основными задачами Форума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создание необходимых организационных предпосылок для формирования системы диалога и взаимодействия между государственными органами и молодежными организациями на республиканском и региональном уровнях;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формирование общеказахстанской молодежной среды;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обеспечение обратной связи между молодежью Республики Казахстан и органами государственной власти. </w:t>
      </w:r>
    </w:p>
    <w:bookmarkEnd w:id="11"/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Права Форума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реализации основных задач и возложенных на него функций Форум имеет право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принимать обращения к молодежи;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вырабатывать рекомендации о формировании и реализации государственной молодежной политики Республики Казахстан. </w:t>
      </w:r>
    </w:p>
    <w:bookmarkEnd w:id="13"/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Порядок проведения Форума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Подготовку и проведение Форума осуществляет организационный комитет, состав которого утверждается руководителем </w:t>
      </w:r>
      <w:r>
        <w:rPr>
          <w:rFonts w:ascii="Times New Roman"/>
          <w:b w:val="false"/>
          <w:i w:val="false"/>
          <w:color w:val="000000"/>
          <w:sz w:val="28"/>
        </w:rPr>
        <w:t xml:space="preserve">уполномоченного органа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по вопросам молодежной политики.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Форум проводится в два этапа: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подготовительный этап, во время которого проводятся выборы делегатов Форума во всех областях, городах Астана и Алматы;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основной этап. Проведение Форума.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Форум созывается уполномоченным органом не реже одного раза в два года.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Принятие решений на Форуме осуществляется путем открытого голосования делегатами - участниками Форума. </w:t>
      </w:r>
    </w:p>
    <w:bookmarkEnd w:id="18"/>
    <w:bookmarkStart w:name="z2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Формирование представительства молодежи на Форуме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Формирование состава делегатов Форума происходит выборным путем в областях, городах Астана и Алматы на конференциях с участием местных молодежных организаций и территориальных филиалов республиканских молодежных организаций, зарегистрированных в порядке,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.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конференциях принимают участие делегированные представители зарегистрированных молодежных организаций области, городов Астаны и Алматы.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Организацию, проведение и определение регламента работы конференций по выбору делегатов на Форум в областях и городах республиканского значения обеспечивают уполномоченный орган по вопросам молодежной политики и уполномоченные представители молодежи и молодежных организаций Республики Казахстан.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Количественный состав делегаций составляет не более 15 человек от каждой области и не более 30 человек от городов Астаны и Алматы. Уполномоченным органом для участия в Форуме дополнительно могут приглашаться представители политических партий, Ассамблеи народов Казахстана, войсковых центров молодежных инициатив, учебных заведений, заинтересованных государственных органов и средств массовой информации в количестве, не превышающем 25 % от общего числа делегатов Форума. </w:t>
      </w:r>
    </w:p>
    <w:bookmarkEnd w:id="23"/>
    <w:bookmarkStart w:name="z2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Заключительные положения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Решения, принимаемые на Форуме, носят рекомендательный характер. 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Принятые на Форуме рекомендации оформляются соответствующим протоколом и направляются в Правительство Республики Казахстан для рассмотрения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порядке . 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