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4adc" w14:textId="d8b4a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декабря 2004 года N 1289 и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августа 2005 года N 863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декабря 2004 года N 1405 "Об утверждении Правил использования резервов Правительства Республики Казахстан и местных исполнительных органов"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8 декабря 2004 года N 1289 "О реализации Закона Республики Казахстан "О республиканском бюджете на 2005 год"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 "Затраты":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подфункции 09 "Прочие":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217 "Министерство финансов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010 "Резерв Правительства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100 "Чрезвычайный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государств" цифры "6599600" заменить цифрами "3875899";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101 "Резерв Правительства Республики Казахстан на неотложные затраты" цифры "9159313" заменить цифрами "11883014".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Выделить Центральной избирательной комиссии Республики Казахстан из резерва Правительства Республики Казахстан, предусмотренного в республиканском бюджете на 2005 год на неотложные затраты, 2892763000 (два миллиарда восемьсот девяносто два миллиона семьсот шестьдесят три тысячи) тенге на организацию и проведение выборов Президента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 пункт 2 внесены изменения - постановлением Правительства РК от 21 декабря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1261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обеспечить контроль за целевым использованием выделенных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