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1266c" w14:textId="11126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29 декабря 2004 года N 1422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августа 2005 года N 805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29 декабря 2004 года N 1422 "О Плане законопроектных работ Правительства Республики Казахстан на 2005 год"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Плане законопроектных работ Правительства Республики Казахстан на 2005 год,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порядковые номера 10, 35 и 48, исключить.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