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77a33" w14:textId="6577a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лицензирования деятельности по оказанию физкультурно-оздоровительных, спортивных услуг, за исключением деятельности в организациях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июля 2005 года № 786. Утратило силу постановлением Правительства Республики Казахстан от 7 июня 2012 года № 753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Сноска. Утратило силу постановлением Правительства РК от 07.06.2012 </w:t>
      </w:r>
      <w:r>
        <w:rPr>
          <w:rFonts w:ascii="Times New Roman"/>
          <w:b w:val="false"/>
          <w:i w:val="false"/>
          <w:color w:val="ff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целях реализации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20 декабря 2004 года N 13 "О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и бюджетных отношений" и дальнейшего совершенствования нормативной правовой базы, регулирующей порядок лицензирования деятельности по оказанию физкультурно-оздоровительных, спортивных услуг, за исключением деятельности в организациях образования,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1. 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постановлением Правительства РК от 9 ноября 2007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1063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21-го срока после официального опубликования).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Внести следующие изменение и дополнение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декабря 1995 года N 1894 "О реализации Закона Республики Казахстан "О лицензировании" (САПП Республики Казахстан, 1995 г., N 41, ст. 515):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приложении 1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графу 3 строки, порядковый номер 27,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"деятельность юридических и физических лиц по оказанию физкультурно-оздоровительных, спортивных услуг на спортивных сооружениях первой, второй и третьей категорий, а также деятельность физкультурно-оздоровительных, спортивных клубов, центров, секций, местных общественных объединений, союзов, ассоциаций (областных федераций) по физической культуре и спорту;";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графу 3 строки, порядковый номер 36,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"деятельность юридических и физических лиц по оказанию физкультурно-оздоровительных, спортивных услуг на спортивных сооружениях высшей категории, а также деятельность республиканских и региональных общественных объединений, союзов, ассоциаций (федераций по видам спорта) по физической культуре и спорту;".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Признать утратившим силу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31 декабря 2003 года N 1374 "Об утверждении Правил лицензирования деятельности по оказанию физкультурно-оздоровительных, спортивных услуг, за исключением деятельности в организациях образования" (САПП Республики Казахстан, 2003 г., N 49, ст. 569).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4.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июля 2005 года N 786   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Квалификационные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деятельности по оказанию физкультурно-оздоровительных, </w:t>
      </w:r>
      <w:r>
        <w:br/>
      </w:r>
      <w:r>
        <w:rPr>
          <w:rFonts w:ascii="Times New Roman"/>
          <w:b/>
          <w:i w:val="false"/>
          <w:color w:val="000000"/>
        </w:rPr>
        <w:t xml:space="preserve">
спортивных услуг, за исключением деятельности в организациях </w:t>
      </w:r>
      <w:r>
        <w:br/>
      </w:r>
      <w:r>
        <w:rPr>
          <w:rFonts w:ascii="Times New Roman"/>
          <w:b/>
          <w:i w:val="false"/>
          <w:color w:val="000000"/>
        </w:rPr>
        <w:t xml:space="preserve">
образования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Утратили силу постановлением Правительства РК от 9 ноября 2007 г.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1063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21-го срока после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июля 2005 года N 786     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лицензирования деятельности по оказанию 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 физкультурно-оздоровительных, спортивных услуг, 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 за исключением деятельности в организациях образования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Утратили силу постановлением Правительства РК от 9 ноября 2007 г.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1063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21-го срока после официального опубликования).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