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d7df69" w14:textId="cd7df6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переносе дня отдыха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20 июля 2005 года N 751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целях создания благоприятных условий для отдыха трудящихся и рационального использования рабочего времени в августе 2005 года Правительство Республики Казахстан  </w:t>
      </w:r>
      <w:r>
        <w:rPr>
          <w:rFonts w:ascii="Times New Roman"/>
          <w:b/>
          <w:i w:val="false"/>
          <w:color w:val="000000"/>
          <w:sz w:val="28"/>
        </w:rPr>
        <w:t xml:space="preserve">ПОСТАНОВЛЯЕТ: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Перенести день отдыха с субботы 27 августа 2005 года на понедельник 29 августа 2005 года.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Предоставить право организациям, которые обеспечены трудовыми, материальными и финансовыми ресурсами для выпуска необходимой продукции, оказания услуг, включая финансовые, а также ввода в действие объектов строительства, производить по согласованию с профсоюзными организациями работу 29 августа 2005 года.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Работа в указанный день компенсируется в соответствии с действующим законодательством Республики Казахстан. 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Настоящее постановление вводится в действие со дня подписания. 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 </w:t>
      </w:r>
      <w:r>
        <w:rPr>
          <w:rFonts w:ascii="Times New Roman"/>
          <w:b w:val="false"/>
          <w:i/>
          <w:color w:val="000000"/>
          <w:sz w:val="28"/>
        </w:rPr>
        <w:t xml:space="preserve">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Казахстан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