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ea16" w14:textId="977e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сентября 2002 года N 1051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2005 года N 706. Утратило силу постановлением Правительства Республики Казахстан от 29 апреля 2009 года N 598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29.04.2009 N 598.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25 сентября 2002 года N 1051 "О составах советов директоров некоторых акционерных обществ - национальных компаний и о внесении изменений в некоторые решения Правительства Республики Казахстан" (САПП Республики Казахстан, 2002 г., N 32, ст. 341)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"Лукин Андрей Иванович - вице-министр индустрии и торговли Республики Казахстан, председатель;"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"Кравченко Иван Михайлович - первый вице-министр индустрии и торговли Республики Казахстан, председатель;".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